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015" w:rsidRPr="000E3DA0" w:rsidRDefault="00BB4015" w:rsidP="005F2D8E">
      <w:pPr>
        <w:pStyle w:val="20"/>
        <w:framePr w:w="9370" w:h="5104" w:hRule="exact" w:wrap="none" w:vAnchor="page" w:hAnchor="page" w:x="1006" w:y="336"/>
        <w:shd w:val="clear" w:color="auto" w:fill="auto"/>
        <w:spacing w:before="0" w:after="0"/>
        <w:rPr>
          <w:rStyle w:val="20pt"/>
          <w:color w:val="000000"/>
        </w:rPr>
      </w:pPr>
      <w:r w:rsidRPr="000E3DA0">
        <w:rPr>
          <w:rStyle w:val="20pt"/>
          <w:color w:val="000000"/>
        </w:rPr>
        <w:t>РОССИЙСКАЯ ФЕДЕРАЦИЯ</w:t>
      </w:r>
    </w:p>
    <w:p w:rsidR="00BB4015" w:rsidRPr="00D4760F" w:rsidRDefault="00BB4015" w:rsidP="005F2D8E">
      <w:pPr>
        <w:pStyle w:val="20"/>
        <w:framePr w:w="9370" w:h="5104" w:hRule="exact" w:wrap="none" w:vAnchor="page" w:hAnchor="page" w:x="1006" w:y="336"/>
        <w:shd w:val="clear" w:color="auto" w:fill="auto"/>
        <w:spacing w:before="0" w:after="0"/>
        <w:rPr>
          <w:rStyle w:val="212pt"/>
          <w:i w:val="0"/>
          <w:iCs w:val="0"/>
          <w:color w:val="000000"/>
          <w:spacing w:val="5"/>
        </w:rPr>
      </w:pPr>
      <w:r w:rsidRPr="000E3DA0">
        <w:rPr>
          <w:rStyle w:val="20pt"/>
          <w:color w:val="000000"/>
          <w:sz w:val="32"/>
          <w:szCs w:val="32"/>
        </w:rPr>
        <w:t>С</w:t>
      </w:r>
      <w:r w:rsidRPr="000E3DA0">
        <w:rPr>
          <w:rStyle w:val="20pt"/>
          <w:color w:val="000000"/>
        </w:rPr>
        <w:t xml:space="preserve">ОВЕТ  ДЕПУТАТОВ ПОРОШИНСКОГО СЕЛЬСОВЕТА </w:t>
      </w:r>
      <w:r w:rsidRPr="000E3DA0">
        <w:rPr>
          <w:rStyle w:val="212pt"/>
          <w:color w:val="000000"/>
          <w:sz w:val="32"/>
          <w:szCs w:val="32"/>
        </w:rPr>
        <w:t xml:space="preserve"> </w:t>
      </w:r>
    </w:p>
    <w:p w:rsidR="00BB4015" w:rsidRPr="000E3DA0" w:rsidRDefault="00BB4015" w:rsidP="005F2D8E">
      <w:pPr>
        <w:pStyle w:val="20"/>
        <w:framePr w:w="9370" w:h="5104" w:hRule="exact" w:wrap="none" w:vAnchor="page" w:hAnchor="page" w:x="1006" w:y="336"/>
        <w:shd w:val="clear" w:color="auto" w:fill="auto"/>
        <w:spacing w:before="0" w:after="302"/>
        <w:rPr>
          <w:rStyle w:val="20pt"/>
          <w:color w:val="000000"/>
        </w:rPr>
      </w:pPr>
      <w:r w:rsidRPr="000E3DA0">
        <w:rPr>
          <w:rStyle w:val="212pt"/>
          <w:color w:val="000000"/>
        </w:rPr>
        <w:t xml:space="preserve"> </w:t>
      </w:r>
      <w:r w:rsidRPr="000E3DA0">
        <w:rPr>
          <w:rStyle w:val="20pt"/>
          <w:color w:val="000000"/>
        </w:rPr>
        <w:t xml:space="preserve">КЫТМАНОВСКОГО РАЙОНА </w:t>
      </w:r>
      <w:r w:rsidRPr="000E3DA0">
        <w:rPr>
          <w:rStyle w:val="2Arial"/>
          <w:color w:val="000000"/>
        </w:rPr>
        <w:t xml:space="preserve"> </w:t>
      </w:r>
      <w:r w:rsidRPr="000E3DA0">
        <w:rPr>
          <w:rStyle w:val="20pt"/>
          <w:iCs/>
        </w:rPr>
        <w:t>АЛТАЙСКОГО КРАЯ</w:t>
      </w:r>
    </w:p>
    <w:p w:rsidR="00BB4015" w:rsidRPr="000E3DA0" w:rsidRDefault="00BB4015" w:rsidP="005F2D8E">
      <w:pPr>
        <w:pStyle w:val="20"/>
        <w:framePr w:w="9370" w:h="5104" w:hRule="exact" w:wrap="none" w:vAnchor="page" w:hAnchor="page" w:x="1006" w:y="336"/>
        <w:shd w:val="clear" w:color="auto" w:fill="auto"/>
        <w:spacing w:before="0" w:after="362" w:line="250" w:lineRule="exact"/>
        <w:rPr>
          <w:b w:val="0"/>
          <w:sz w:val="28"/>
          <w:szCs w:val="28"/>
        </w:rPr>
      </w:pPr>
      <w:proofErr w:type="gramStart"/>
      <w:r w:rsidRPr="000E3DA0">
        <w:rPr>
          <w:rStyle w:val="20pt"/>
          <w:color w:val="000000"/>
          <w:sz w:val="28"/>
          <w:szCs w:val="28"/>
        </w:rPr>
        <w:t>Р</w:t>
      </w:r>
      <w:proofErr w:type="gramEnd"/>
      <w:r w:rsidRPr="000E3DA0">
        <w:rPr>
          <w:rStyle w:val="20pt"/>
          <w:color w:val="000000"/>
          <w:sz w:val="28"/>
          <w:szCs w:val="28"/>
        </w:rPr>
        <w:t xml:space="preserve"> Е Ш Е Н И Е</w:t>
      </w:r>
    </w:p>
    <w:p w:rsidR="00BB4015" w:rsidRPr="000E3DA0" w:rsidRDefault="009914BC" w:rsidP="005F2D8E">
      <w:pPr>
        <w:pStyle w:val="20"/>
        <w:framePr w:w="9370" w:h="5104" w:hRule="exact" w:wrap="none" w:vAnchor="page" w:hAnchor="page" w:x="1006" w:y="336"/>
        <w:shd w:val="clear" w:color="auto" w:fill="auto"/>
        <w:tabs>
          <w:tab w:val="left" w:pos="3658"/>
          <w:tab w:val="left" w:pos="8617"/>
        </w:tabs>
        <w:spacing w:before="0" w:after="0" w:line="240" w:lineRule="auto"/>
        <w:ind w:left="23"/>
        <w:jc w:val="left"/>
        <w:rPr>
          <w:rStyle w:val="20pt"/>
          <w:color w:val="000000"/>
        </w:rPr>
      </w:pPr>
      <w:r>
        <w:rPr>
          <w:rStyle w:val="20pt"/>
          <w:color w:val="000000"/>
        </w:rPr>
        <w:t xml:space="preserve">   </w:t>
      </w:r>
      <w:r w:rsidR="00246498">
        <w:rPr>
          <w:rStyle w:val="20pt"/>
          <w:color w:val="000000"/>
        </w:rPr>
        <w:t>12.11.2021</w:t>
      </w:r>
      <w:r w:rsidR="00246498">
        <w:rPr>
          <w:rStyle w:val="20pt"/>
          <w:color w:val="000000"/>
        </w:rPr>
        <w:tab/>
        <w:t xml:space="preserve"> </w:t>
      </w:r>
      <w:r w:rsidR="00246498">
        <w:rPr>
          <w:rStyle w:val="20pt"/>
          <w:color w:val="000000"/>
        </w:rPr>
        <w:tab/>
        <w:t>№ 16</w:t>
      </w:r>
    </w:p>
    <w:p w:rsidR="00BB4015" w:rsidRDefault="00BB4015" w:rsidP="005F2D8E">
      <w:pPr>
        <w:pStyle w:val="20"/>
        <w:framePr w:w="9370" w:h="5104" w:hRule="exact" w:wrap="none" w:vAnchor="page" w:hAnchor="page" w:x="1006" w:y="336"/>
        <w:shd w:val="clear" w:color="auto" w:fill="auto"/>
        <w:tabs>
          <w:tab w:val="left" w:pos="3658"/>
          <w:tab w:val="left" w:pos="8617"/>
        </w:tabs>
        <w:spacing w:before="0" w:after="319" w:line="250" w:lineRule="exact"/>
        <w:ind w:left="20"/>
        <w:rPr>
          <w:rStyle w:val="20pt"/>
          <w:color w:val="000000"/>
        </w:rPr>
      </w:pPr>
      <w:r w:rsidRPr="000E3DA0">
        <w:rPr>
          <w:rStyle w:val="20pt"/>
          <w:color w:val="000000"/>
        </w:rPr>
        <w:t xml:space="preserve">с. </w:t>
      </w:r>
      <w:proofErr w:type="spellStart"/>
      <w:r w:rsidRPr="000E3DA0">
        <w:rPr>
          <w:rStyle w:val="20pt"/>
          <w:color w:val="000000"/>
        </w:rPr>
        <w:t>Порошино</w:t>
      </w:r>
      <w:proofErr w:type="spellEnd"/>
    </w:p>
    <w:p w:rsidR="00BB4015" w:rsidRPr="00A25EE3" w:rsidRDefault="009914BC" w:rsidP="005F2D8E">
      <w:pPr>
        <w:pStyle w:val="30"/>
        <w:framePr w:w="9370" w:h="5104" w:hRule="exact" w:wrap="none" w:vAnchor="page" w:hAnchor="page" w:x="1006" w:y="336"/>
        <w:shd w:val="clear" w:color="auto" w:fill="auto"/>
        <w:spacing w:before="0" w:after="0"/>
        <w:ind w:right="20"/>
        <w:rPr>
          <w:rStyle w:val="3"/>
          <w:color w:val="000000"/>
          <w:sz w:val="28"/>
          <w:szCs w:val="28"/>
        </w:rPr>
      </w:pPr>
      <w:r>
        <w:rPr>
          <w:bCs/>
          <w:i w:val="0"/>
          <w:iCs w:val="0"/>
          <w:color w:val="000000"/>
          <w:spacing w:val="5"/>
          <w:sz w:val="28"/>
          <w:szCs w:val="28"/>
        </w:rPr>
        <w:t xml:space="preserve">   </w:t>
      </w:r>
      <w:r w:rsidR="00BB4015" w:rsidRPr="00A25EE3">
        <w:rPr>
          <w:bCs/>
          <w:i w:val="0"/>
          <w:iCs w:val="0"/>
          <w:color w:val="000000"/>
          <w:spacing w:val="5"/>
          <w:sz w:val="28"/>
          <w:szCs w:val="28"/>
        </w:rPr>
        <w:t xml:space="preserve">О назначении </w:t>
      </w:r>
      <w:proofErr w:type="gramStart"/>
      <w:r w:rsidR="00BB4015" w:rsidRPr="00A25EE3">
        <w:rPr>
          <w:bCs/>
          <w:i w:val="0"/>
          <w:iCs w:val="0"/>
          <w:color w:val="000000"/>
          <w:spacing w:val="5"/>
          <w:sz w:val="28"/>
          <w:szCs w:val="28"/>
        </w:rPr>
        <w:t>исполняющего</w:t>
      </w:r>
      <w:proofErr w:type="gramEnd"/>
      <w:r w:rsidR="00BB4015" w:rsidRPr="00A25EE3">
        <w:rPr>
          <w:bCs/>
          <w:i w:val="0"/>
          <w:iCs w:val="0"/>
          <w:color w:val="000000"/>
          <w:spacing w:val="5"/>
          <w:sz w:val="28"/>
          <w:szCs w:val="28"/>
        </w:rPr>
        <w:t xml:space="preserve"> обязанности </w:t>
      </w:r>
    </w:p>
    <w:p w:rsidR="00BB4015" w:rsidRPr="008B5B94" w:rsidRDefault="009914BC" w:rsidP="005F2D8E">
      <w:pPr>
        <w:pStyle w:val="30"/>
        <w:framePr w:w="9370" w:h="5104" w:hRule="exact" w:wrap="none" w:vAnchor="page" w:hAnchor="page" w:x="1006" w:y="336"/>
        <w:shd w:val="clear" w:color="auto" w:fill="auto"/>
        <w:spacing w:before="0" w:after="0"/>
        <w:ind w:left="20" w:right="20"/>
        <w:rPr>
          <w:sz w:val="28"/>
          <w:szCs w:val="28"/>
        </w:rPr>
      </w:pPr>
      <w:r>
        <w:rPr>
          <w:rStyle w:val="3"/>
          <w:color w:val="000000"/>
          <w:sz w:val="28"/>
          <w:szCs w:val="28"/>
        </w:rPr>
        <w:t xml:space="preserve">   </w:t>
      </w:r>
      <w:r w:rsidR="00BB4015" w:rsidRPr="000E3DA0">
        <w:rPr>
          <w:rStyle w:val="3"/>
          <w:color w:val="000000"/>
          <w:sz w:val="28"/>
          <w:szCs w:val="28"/>
        </w:rPr>
        <w:t xml:space="preserve">главы Администрации </w:t>
      </w:r>
      <w:proofErr w:type="spellStart"/>
      <w:r w:rsidR="00BB4015" w:rsidRPr="000E3DA0">
        <w:rPr>
          <w:rStyle w:val="3"/>
          <w:color w:val="000000"/>
          <w:sz w:val="28"/>
          <w:szCs w:val="28"/>
        </w:rPr>
        <w:t>Порошинского</w:t>
      </w:r>
      <w:proofErr w:type="spellEnd"/>
      <w:r w:rsidR="00BB4015" w:rsidRPr="000E3DA0">
        <w:rPr>
          <w:rStyle w:val="3"/>
          <w:color w:val="000000"/>
          <w:sz w:val="28"/>
          <w:szCs w:val="28"/>
        </w:rPr>
        <w:t xml:space="preserve"> сельсовета</w:t>
      </w:r>
    </w:p>
    <w:p w:rsidR="00BB4015" w:rsidRPr="008B5B94" w:rsidRDefault="00BB4015" w:rsidP="005F2D8E">
      <w:pPr>
        <w:pStyle w:val="a3"/>
        <w:framePr w:w="9370" w:h="8611" w:hRule="exact" w:wrap="none" w:vAnchor="page" w:hAnchor="page" w:x="1107" w:y="5677"/>
        <w:shd w:val="clear" w:color="auto" w:fill="auto"/>
        <w:spacing w:before="0"/>
        <w:ind w:left="20" w:right="20" w:firstLine="720"/>
        <w:rPr>
          <w:sz w:val="28"/>
          <w:szCs w:val="28"/>
        </w:rPr>
      </w:pPr>
      <w:r w:rsidRPr="008B5B94">
        <w:rPr>
          <w:color w:val="000000"/>
          <w:sz w:val="28"/>
          <w:szCs w:val="28"/>
          <w:shd w:val="clear" w:color="auto" w:fill="FFFFFF"/>
        </w:rPr>
        <w:t>Руководствуясь Федеральным законом от 06.10.2003 года № 131-Ф3 «Об общих принципах организации местного самоуправления в Российской Федерации», в соответствии с Уст</w:t>
      </w:r>
      <w:r>
        <w:rPr>
          <w:color w:val="000000"/>
          <w:sz w:val="28"/>
          <w:szCs w:val="28"/>
          <w:shd w:val="clear" w:color="auto" w:fill="FFFFFF"/>
        </w:rPr>
        <w:t xml:space="preserve">авом муниципального образования </w:t>
      </w:r>
      <w:proofErr w:type="spellStart"/>
      <w:r>
        <w:rPr>
          <w:color w:val="000000"/>
          <w:sz w:val="28"/>
          <w:szCs w:val="28"/>
          <w:shd w:val="clear" w:color="auto" w:fill="FFFFFF"/>
        </w:rPr>
        <w:t>Порошинский</w:t>
      </w:r>
      <w:proofErr w:type="spellEnd"/>
      <w:r>
        <w:rPr>
          <w:color w:val="000000"/>
          <w:sz w:val="28"/>
          <w:szCs w:val="28"/>
          <w:shd w:val="clear" w:color="auto" w:fill="FFFFFF"/>
        </w:rPr>
        <w:t xml:space="preserve"> сельсовет, Совет </w:t>
      </w:r>
      <w:r w:rsidRPr="008B5B94">
        <w:rPr>
          <w:color w:val="000000"/>
          <w:sz w:val="28"/>
          <w:szCs w:val="28"/>
          <w:shd w:val="clear" w:color="auto" w:fill="FFFFFF"/>
        </w:rPr>
        <w:t>депутатов решил:</w:t>
      </w:r>
    </w:p>
    <w:p w:rsidR="00BB4015" w:rsidRPr="00D54DDA" w:rsidRDefault="00BB4015" w:rsidP="005F2D8E">
      <w:pPr>
        <w:pStyle w:val="a3"/>
        <w:framePr w:w="9370" w:h="8611" w:hRule="exact" w:wrap="none" w:vAnchor="page" w:hAnchor="page" w:x="1107" w:y="5677"/>
        <w:numPr>
          <w:ilvl w:val="0"/>
          <w:numId w:val="1"/>
        </w:numPr>
        <w:shd w:val="clear" w:color="auto" w:fill="auto"/>
        <w:tabs>
          <w:tab w:val="left" w:pos="1110"/>
        </w:tabs>
        <w:spacing w:before="0"/>
        <w:ind w:left="20" w:right="20" w:firstLine="720"/>
        <w:rPr>
          <w:sz w:val="28"/>
          <w:szCs w:val="28"/>
        </w:rPr>
      </w:pPr>
      <w:r>
        <w:rPr>
          <w:color w:val="000000"/>
          <w:sz w:val="28"/>
          <w:szCs w:val="28"/>
          <w:shd w:val="clear" w:color="auto" w:fill="FFFFFF"/>
        </w:rPr>
        <w:t>На период до назначения главы А</w:t>
      </w:r>
      <w:r w:rsidRPr="008B5B94">
        <w:rPr>
          <w:color w:val="000000"/>
          <w:sz w:val="28"/>
          <w:szCs w:val="28"/>
          <w:shd w:val="clear" w:color="auto" w:fill="FFFFFF"/>
        </w:rPr>
        <w:t xml:space="preserve">дминистрации </w:t>
      </w:r>
      <w:r>
        <w:rPr>
          <w:color w:val="000000"/>
          <w:sz w:val="28"/>
          <w:szCs w:val="28"/>
          <w:shd w:val="clear" w:color="auto" w:fill="FFFFFF"/>
        </w:rPr>
        <w:t xml:space="preserve">  </w:t>
      </w:r>
      <w:proofErr w:type="spellStart"/>
      <w:r>
        <w:rPr>
          <w:color w:val="000000"/>
          <w:sz w:val="28"/>
          <w:szCs w:val="28"/>
          <w:shd w:val="clear" w:color="auto" w:fill="FFFFFF"/>
        </w:rPr>
        <w:t>_Порошинского</w:t>
      </w:r>
      <w:proofErr w:type="spellEnd"/>
      <w:r>
        <w:rPr>
          <w:color w:val="000000"/>
          <w:sz w:val="28"/>
          <w:szCs w:val="28"/>
          <w:shd w:val="clear" w:color="auto" w:fill="FFFFFF"/>
        </w:rPr>
        <w:t xml:space="preserve"> </w:t>
      </w:r>
      <w:proofErr w:type="spellStart"/>
      <w:r>
        <w:rPr>
          <w:color w:val="000000"/>
          <w:sz w:val="28"/>
          <w:szCs w:val="28"/>
          <w:shd w:val="clear" w:color="auto" w:fill="FFFFFF"/>
        </w:rPr>
        <w:t>сельсовета_</w:t>
      </w:r>
      <w:r w:rsidRPr="008B5B94">
        <w:rPr>
          <w:color w:val="000000"/>
          <w:sz w:val="28"/>
          <w:szCs w:val="28"/>
          <w:shd w:val="clear" w:color="auto" w:fill="FFFFFF"/>
        </w:rPr>
        <w:t>по</w:t>
      </w:r>
      <w:proofErr w:type="spellEnd"/>
      <w:r w:rsidRPr="008B5B94">
        <w:rPr>
          <w:color w:val="000000"/>
          <w:sz w:val="28"/>
          <w:szCs w:val="28"/>
          <w:shd w:val="clear" w:color="auto" w:fill="FFFFFF"/>
        </w:rPr>
        <w:t xml:space="preserve"> результатам конкурс</w:t>
      </w:r>
      <w:r>
        <w:rPr>
          <w:color w:val="000000"/>
          <w:sz w:val="28"/>
          <w:szCs w:val="28"/>
          <w:shd w:val="clear" w:color="auto" w:fill="FFFFFF"/>
        </w:rPr>
        <w:t>а на замещение должности главы А</w:t>
      </w:r>
      <w:r w:rsidRPr="008B5B94">
        <w:rPr>
          <w:color w:val="000000"/>
          <w:sz w:val="28"/>
          <w:szCs w:val="28"/>
          <w:shd w:val="clear" w:color="auto" w:fill="FFFFFF"/>
        </w:rPr>
        <w:t>дминистрации</w:t>
      </w:r>
      <w:r>
        <w:rPr>
          <w:color w:val="000000"/>
          <w:sz w:val="28"/>
          <w:szCs w:val="28"/>
          <w:shd w:val="clear" w:color="auto" w:fill="FFFFFF"/>
        </w:rPr>
        <w:t xml:space="preserve"> сельсовета </w:t>
      </w:r>
      <w:r w:rsidRPr="008B5B94">
        <w:rPr>
          <w:color w:val="000000"/>
          <w:sz w:val="28"/>
          <w:szCs w:val="28"/>
          <w:shd w:val="clear" w:color="auto" w:fill="FFFFFF"/>
        </w:rPr>
        <w:t xml:space="preserve">назначить исполняющим обязанности главы администрации </w:t>
      </w:r>
      <w:r>
        <w:rPr>
          <w:color w:val="000000"/>
          <w:sz w:val="28"/>
          <w:szCs w:val="28"/>
          <w:shd w:val="clear" w:color="auto" w:fill="FFFFFF"/>
        </w:rPr>
        <w:t xml:space="preserve"> </w:t>
      </w: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 с 15 </w:t>
      </w:r>
      <w:r w:rsidR="00E34A64">
        <w:rPr>
          <w:color w:val="000000"/>
          <w:sz w:val="28"/>
          <w:szCs w:val="28"/>
          <w:shd w:val="clear" w:color="auto" w:fill="FFFFFF"/>
        </w:rPr>
        <w:t>ноября 2021</w:t>
      </w:r>
      <w:r w:rsidRPr="008B5B94">
        <w:rPr>
          <w:color w:val="000000"/>
          <w:sz w:val="28"/>
          <w:szCs w:val="28"/>
          <w:shd w:val="clear" w:color="auto" w:fill="FFFFFF"/>
        </w:rPr>
        <w:t xml:space="preserve"> года </w:t>
      </w:r>
      <w:r>
        <w:rPr>
          <w:color w:val="000000"/>
          <w:sz w:val="28"/>
          <w:szCs w:val="28"/>
          <w:shd w:val="clear" w:color="auto" w:fill="FFFFFF"/>
        </w:rPr>
        <w:t xml:space="preserve">  </w:t>
      </w:r>
      <w:proofErr w:type="spellStart"/>
      <w:r w:rsidRPr="00D54DDA">
        <w:rPr>
          <w:color w:val="000000"/>
          <w:sz w:val="28"/>
          <w:szCs w:val="28"/>
          <w:shd w:val="clear" w:color="auto" w:fill="FFFFFF"/>
        </w:rPr>
        <w:t>Симирова</w:t>
      </w:r>
      <w:proofErr w:type="spellEnd"/>
      <w:r w:rsidRPr="00D54DDA">
        <w:rPr>
          <w:color w:val="000000"/>
          <w:sz w:val="28"/>
          <w:szCs w:val="28"/>
          <w:shd w:val="clear" w:color="auto" w:fill="FFFFFF"/>
        </w:rPr>
        <w:t xml:space="preserve"> Дмитрия </w:t>
      </w:r>
      <w:proofErr w:type="spellStart"/>
      <w:r w:rsidRPr="00D54DDA">
        <w:rPr>
          <w:color w:val="000000"/>
          <w:sz w:val="28"/>
          <w:szCs w:val="28"/>
          <w:shd w:val="clear" w:color="auto" w:fill="FFFFFF"/>
        </w:rPr>
        <w:t>Салагеддиновича</w:t>
      </w:r>
      <w:proofErr w:type="spellEnd"/>
    </w:p>
    <w:p w:rsidR="00BB4015" w:rsidRPr="00DE5500" w:rsidRDefault="00BB4015" w:rsidP="005F2D8E">
      <w:pPr>
        <w:pStyle w:val="a3"/>
        <w:framePr w:w="9370" w:h="8611" w:hRule="exact" w:wrap="none" w:vAnchor="page" w:hAnchor="page" w:x="1107" w:y="5677"/>
        <w:numPr>
          <w:ilvl w:val="0"/>
          <w:numId w:val="1"/>
        </w:numPr>
        <w:shd w:val="clear" w:color="auto" w:fill="auto"/>
        <w:tabs>
          <w:tab w:val="left" w:pos="1086"/>
        </w:tabs>
        <w:spacing w:before="0"/>
        <w:ind w:left="20" w:right="20" w:firstLine="720"/>
        <w:rPr>
          <w:sz w:val="28"/>
          <w:szCs w:val="28"/>
          <w:shd w:val="clear" w:color="auto" w:fill="FFFFFF"/>
        </w:rPr>
      </w:pPr>
      <w:r w:rsidRPr="008B5B94">
        <w:rPr>
          <w:color w:val="000000"/>
          <w:sz w:val="28"/>
          <w:szCs w:val="28"/>
          <w:shd w:val="clear" w:color="auto" w:fill="FFFFFF"/>
        </w:rPr>
        <w:t xml:space="preserve">Возложить на </w:t>
      </w:r>
      <w:proofErr w:type="gramStart"/>
      <w:r>
        <w:rPr>
          <w:color w:val="000000"/>
          <w:sz w:val="28"/>
          <w:szCs w:val="28"/>
          <w:shd w:val="clear" w:color="auto" w:fill="FFFFFF"/>
        </w:rPr>
        <w:t>исполняющего</w:t>
      </w:r>
      <w:proofErr w:type="gramEnd"/>
      <w:r>
        <w:rPr>
          <w:color w:val="000000"/>
          <w:sz w:val="28"/>
          <w:szCs w:val="28"/>
          <w:shd w:val="clear" w:color="auto" w:fill="FFFFFF"/>
        </w:rPr>
        <w:t xml:space="preserve"> обязанности главы А</w:t>
      </w:r>
      <w:r w:rsidRPr="008B5B94">
        <w:rPr>
          <w:color w:val="000000"/>
          <w:sz w:val="28"/>
          <w:szCs w:val="28"/>
          <w:shd w:val="clear" w:color="auto" w:fill="FFFFFF"/>
        </w:rPr>
        <w:t>дминистрации</w:t>
      </w:r>
    </w:p>
    <w:p w:rsidR="00BB4015" w:rsidRPr="008B5B94" w:rsidRDefault="00BB4015" w:rsidP="005F2D8E">
      <w:pPr>
        <w:pStyle w:val="a3"/>
        <w:framePr w:w="9370" w:h="8611" w:hRule="exact" w:wrap="none" w:vAnchor="page" w:hAnchor="page" w:x="1107" w:y="5677"/>
        <w:shd w:val="clear" w:color="auto" w:fill="auto"/>
        <w:tabs>
          <w:tab w:val="left" w:pos="1086"/>
        </w:tabs>
        <w:spacing w:before="0"/>
        <w:ind w:right="20" w:firstLine="0"/>
        <w:rPr>
          <w:sz w:val="28"/>
          <w:szCs w:val="28"/>
        </w:rPr>
      </w:pP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 </w:t>
      </w:r>
      <w:proofErr w:type="spellStart"/>
      <w:r>
        <w:rPr>
          <w:color w:val="000000"/>
          <w:sz w:val="28"/>
          <w:szCs w:val="28"/>
          <w:shd w:val="clear" w:color="auto" w:fill="FFFFFF"/>
        </w:rPr>
        <w:t>Симирова</w:t>
      </w:r>
      <w:proofErr w:type="spellEnd"/>
      <w:r>
        <w:rPr>
          <w:color w:val="000000"/>
          <w:sz w:val="28"/>
          <w:szCs w:val="28"/>
          <w:shd w:val="clear" w:color="auto" w:fill="FFFFFF"/>
        </w:rPr>
        <w:t xml:space="preserve"> Дмитрия </w:t>
      </w:r>
      <w:proofErr w:type="spellStart"/>
      <w:r>
        <w:rPr>
          <w:color w:val="000000"/>
          <w:sz w:val="28"/>
          <w:szCs w:val="28"/>
          <w:shd w:val="clear" w:color="auto" w:fill="FFFFFF"/>
        </w:rPr>
        <w:t>Салагеддиновича</w:t>
      </w:r>
      <w:proofErr w:type="spellEnd"/>
      <w:r>
        <w:rPr>
          <w:color w:val="000000"/>
          <w:sz w:val="28"/>
          <w:szCs w:val="28"/>
          <w:shd w:val="clear" w:color="auto" w:fill="FFFFFF"/>
        </w:rPr>
        <w:t xml:space="preserve">                     </w:t>
      </w:r>
      <w:proofErr w:type="spellStart"/>
      <w:r>
        <w:rPr>
          <w:color w:val="000000"/>
          <w:sz w:val="28"/>
          <w:szCs w:val="28"/>
          <w:shd w:val="clear" w:color="auto" w:fill="FFFFFF"/>
        </w:rPr>
        <w:t>__полномочия</w:t>
      </w:r>
      <w:proofErr w:type="spellEnd"/>
      <w:r>
        <w:rPr>
          <w:color w:val="000000"/>
          <w:sz w:val="28"/>
          <w:szCs w:val="28"/>
          <w:shd w:val="clear" w:color="auto" w:fill="FFFFFF"/>
        </w:rPr>
        <w:t xml:space="preserve"> по осуществлению руководства А</w:t>
      </w:r>
      <w:r w:rsidRPr="008B5B94">
        <w:rPr>
          <w:color w:val="000000"/>
          <w:sz w:val="28"/>
          <w:szCs w:val="28"/>
          <w:shd w:val="clear" w:color="auto" w:fill="FFFFFF"/>
        </w:rPr>
        <w:t xml:space="preserve">дминистрацией </w:t>
      </w: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w:t>
      </w:r>
      <w:r w:rsidRPr="008B5B94">
        <w:rPr>
          <w:color w:val="000000"/>
          <w:sz w:val="28"/>
          <w:szCs w:val="28"/>
          <w:shd w:val="clear" w:color="auto" w:fill="FFFFFF"/>
        </w:rPr>
        <w:t xml:space="preserve"> и должностными лицами, в части осуществления ими исполнительно-распорядительных полномочий органов местного самоуправления, до назначения в установлен</w:t>
      </w:r>
      <w:r>
        <w:rPr>
          <w:color w:val="000000"/>
          <w:sz w:val="28"/>
          <w:szCs w:val="28"/>
          <w:shd w:val="clear" w:color="auto" w:fill="FFFFFF"/>
        </w:rPr>
        <w:t xml:space="preserve">ном порядке главы Администрации  </w:t>
      </w: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w:t>
      </w:r>
    </w:p>
    <w:p w:rsidR="00BB4015" w:rsidRPr="008B5B94" w:rsidRDefault="00BB4015" w:rsidP="005F2D8E">
      <w:pPr>
        <w:pStyle w:val="a3"/>
        <w:framePr w:w="9370" w:h="8611" w:hRule="exact" w:wrap="none" w:vAnchor="page" w:hAnchor="page" w:x="1107" w:y="5677"/>
        <w:numPr>
          <w:ilvl w:val="0"/>
          <w:numId w:val="1"/>
        </w:numPr>
        <w:shd w:val="clear" w:color="auto" w:fill="auto"/>
        <w:tabs>
          <w:tab w:val="left" w:pos="1047"/>
        </w:tabs>
        <w:spacing w:before="0"/>
        <w:ind w:left="20" w:right="20" w:firstLine="720"/>
        <w:rPr>
          <w:sz w:val="28"/>
          <w:szCs w:val="28"/>
        </w:rPr>
      </w:pPr>
      <w:r w:rsidRPr="008B5B94">
        <w:rPr>
          <w:color w:val="000000"/>
          <w:sz w:val="28"/>
          <w:szCs w:val="28"/>
          <w:shd w:val="clear" w:color="auto" w:fill="FFFFFF"/>
        </w:rPr>
        <w:t xml:space="preserve">Главе </w:t>
      </w:r>
      <w:r>
        <w:rPr>
          <w:color w:val="000000"/>
          <w:sz w:val="28"/>
          <w:szCs w:val="28"/>
          <w:shd w:val="clear" w:color="auto" w:fill="FFFFFF"/>
        </w:rPr>
        <w:t>сельсовета</w:t>
      </w:r>
      <w:r w:rsidRPr="008B5B94">
        <w:rPr>
          <w:color w:val="000000"/>
          <w:sz w:val="28"/>
          <w:szCs w:val="28"/>
          <w:shd w:val="clear" w:color="auto" w:fill="FFFFFF"/>
        </w:rPr>
        <w:t xml:space="preserve"> заключить контракт с исполняющим обя</w:t>
      </w:r>
      <w:r>
        <w:rPr>
          <w:color w:val="000000"/>
          <w:sz w:val="28"/>
          <w:szCs w:val="28"/>
          <w:shd w:val="clear" w:color="auto" w:fill="FFFFFF"/>
        </w:rPr>
        <w:t>занности главы А</w:t>
      </w:r>
      <w:r w:rsidRPr="008B5B94">
        <w:rPr>
          <w:color w:val="000000"/>
          <w:sz w:val="28"/>
          <w:szCs w:val="28"/>
          <w:shd w:val="clear" w:color="auto" w:fill="FFFFFF"/>
        </w:rPr>
        <w:t xml:space="preserve">дминистрации </w:t>
      </w: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 </w:t>
      </w:r>
      <w:proofErr w:type="spellStart"/>
      <w:r>
        <w:rPr>
          <w:color w:val="000000"/>
          <w:sz w:val="28"/>
          <w:szCs w:val="28"/>
          <w:shd w:val="clear" w:color="auto" w:fill="FFFFFF"/>
        </w:rPr>
        <w:t>Симировым</w:t>
      </w:r>
      <w:proofErr w:type="spellEnd"/>
      <w:r>
        <w:rPr>
          <w:color w:val="000000"/>
          <w:sz w:val="28"/>
          <w:szCs w:val="28"/>
          <w:shd w:val="clear" w:color="auto" w:fill="FFFFFF"/>
        </w:rPr>
        <w:t xml:space="preserve"> Дмитрием  </w:t>
      </w:r>
      <w:proofErr w:type="spellStart"/>
      <w:r>
        <w:rPr>
          <w:color w:val="000000"/>
          <w:sz w:val="28"/>
          <w:szCs w:val="28"/>
          <w:shd w:val="clear" w:color="auto" w:fill="FFFFFF"/>
        </w:rPr>
        <w:t>Салагеддиновичем</w:t>
      </w:r>
      <w:proofErr w:type="spellEnd"/>
      <w:r w:rsidRPr="00DE5500">
        <w:rPr>
          <w:b/>
          <w:color w:val="000000"/>
          <w:sz w:val="28"/>
          <w:szCs w:val="28"/>
          <w:shd w:val="clear" w:color="auto" w:fill="FFFFFF"/>
        </w:rPr>
        <w:t xml:space="preserve">    </w:t>
      </w:r>
      <w:r w:rsidRPr="008B5B94">
        <w:rPr>
          <w:color w:val="000000"/>
          <w:sz w:val="28"/>
          <w:szCs w:val="28"/>
          <w:shd w:val="clear" w:color="auto" w:fill="FFFFFF"/>
        </w:rPr>
        <w:t xml:space="preserve"> на условиях, определенных Приложением к настоящему решению.</w:t>
      </w:r>
    </w:p>
    <w:p w:rsidR="00BB4015" w:rsidRPr="008B5B94" w:rsidRDefault="00BB4015" w:rsidP="005F2D8E">
      <w:pPr>
        <w:pStyle w:val="a3"/>
        <w:framePr w:w="9370" w:h="8611" w:hRule="exact" w:wrap="none" w:vAnchor="page" w:hAnchor="page" w:x="1107" w:y="5677"/>
        <w:numPr>
          <w:ilvl w:val="0"/>
          <w:numId w:val="1"/>
        </w:numPr>
        <w:shd w:val="clear" w:color="auto" w:fill="auto"/>
        <w:tabs>
          <w:tab w:val="left" w:pos="1090"/>
        </w:tabs>
        <w:spacing w:before="0" w:after="53"/>
        <w:ind w:left="20" w:right="20" w:firstLine="720"/>
        <w:rPr>
          <w:sz w:val="28"/>
          <w:szCs w:val="28"/>
        </w:rPr>
      </w:pPr>
      <w:r w:rsidRPr="008B5B94">
        <w:rPr>
          <w:color w:val="000000"/>
          <w:sz w:val="28"/>
          <w:szCs w:val="28"/>
          <w:shd w:val="clear" w:color="auto" w:fill="FFFFFF"/>
        </w:rPr>
        <w:t>Установить, что</w:t>
      </w:r>
      <w:r>
        <w:rPr>
          <w:color w:val="000000"/>
          <w:sz w:val="28"/>
          <w:szCs w:val="28"/>
          <w:shd w:val="clear" w:color="auto" w:fill="FFFFFF"/>
        </w:rPr>
        <w:t xml:space="preserve"> исполняющий обязанности главы А</w:t>
      </w:r>
      <w:r w:rsidRPr="008B5B94">
        <w:rPr>
          <w:color w:val="000000"/>
          <w:sz w:val="28"/>
          <w:szCs w:val="28"/>
          <w:shd w:val="clear" w:color="auto" w:fill="FFFFFF"/>
        </w:rPr>
        <w:t xml:space="preserve">дминистрации </w:t>
      </w:r>
      <w:r>
        <w:rPr>
          <w:color w:val="000000"/>
          <w:sz w:val="28"/>
          <w:szCs w:val="28"/>
          <w:shd w:val="clear" w:color="auto" w:fill="FFFFFF"/>
        </w:rPr>
        <w:t xml:space="preserve"> </w:t>
      </w:r>
      <w:r w:rsidRPr="008B5B94">
        <w:rPr>
          <w:color w:val="000000"/>
          <w:sz w:val="28"/>
          <w:szCs w:val="28"/>
          <w:shd w:val="clear" w:color="auto" w:fill="FFFFFF"/>
        </w:rPr>
        <w:t xml:space="preserve"> </w:t>
      </w: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w:t>
      </w:r>
      <w:r>
        <w:rPr>
          <w:b/>
          <w:color w:val="000000"/>
          <w:sz w:val="28"/>
          <w:szCs w:val="28"/>
          <w:shd w:val="clear" w:color="auto" w:fill="FFFFFF"/>
        </w:rPr>
        <w:t xml:space="preserve"> </w:t>
      </w:r>
      <w:proofErr w:type="spellStart"/>
      <w:r w:rsidRPr="00CF41A7">
        <w:rPr>
          <w:color w:val="000000"/>
          <w:sz w:val="28"/>
          <w:szCs w:val="28"/>
          <w:shd w:val="clear" w:color="auto" w:fill="FFFFFF"/>
        </w:rPr>
        <w:t>Симиров</w:t>
      </w:r>
      <w:proofErr w:type="spellEnd"/>
      <w:r w:rsidRPr="00CF41A7">
        <w:rPr>
          <w:color w:val="000000"/>
          <w:sz w:val="28"/>
          <w:szCs w:val="28"/>
          <w:shd w:val="clear" w:color="auto" w:fill="FFFFFF"/>
        </w:rPr>
        <w:t xml:space="preserve"> Дмитрий </w:t>
      </w:r>
      <w:proofErr w:type="spellStart"/>
      <w:r w:rsidRPr="00CF41A7">
        <w:rPr>
          <w:color w:val="000000"/>
          <w:sz w:val="28"/>
          <w:szCs w:val="28"/>
          <w:shd w:val="clear" w:color="auto" w:fill="FFFFFF"/>
        </w:rPr>
        <w:t>Салагеддинович</w:t>
      </w:r>
      <w:proofErr w:type="spellEnd"/>
      <w:r w:rsidRPr="008B5B94">
        <w:rPr>
          <w:color w:val="000000"/>
          <w:sz w:val="28"/>
          <w:szCs w:val="28"/>
          <w:shd w:val="clear" w:color="auto" w:fill="FFFFFF"/>
        </w:rPr>
        <w:t>, осуществляющий свои полномочия на основе контракта, подконтро</w:t>
      </w:r>
      <w:r>
        <w:rPr>
          <w:color w:val="000000"/>
          <w:sz w:val="28"/>
          <w:szCs w:val="28"/>
          <w:shd w:val="clear" w:color="auto" w:fill="FFFFFF"/>
        </w:rPr>
        <w:t xml:space="preserve">лен и подотчетен Совету </w:t>
      </w:r>
      <w:r w:rsidRPr="008B5B94">
        <w:rPr>
          <w:color w:val="000000"/>
          <w:sz w:val="28"/>
          <w:szCs w:val="28"/>
          <w:shd w:val="clear" w:color="auto" w:fill="FFFFFF"/>
        </w:rPr>
        <w:t xml:space="preserve"> депутатов </w:t>
      </w:r>
      <w:proofErr w:type="spellStart"/>
      <w:r>
        <w:rPr>
          <w:color w:val="000000"/>
          <w:sz w:val="28"/>
          <w:szCs w:val="28"/>
          <w:shd w:val="clear" w:color="auto" w:fill="FFFFFF"/>
        </w:rPr>
        <w:t>Порошинского</w:t>
      </w:r>
      <w:proofErr w:type="spellEnd"/>
      <w:r>
        <w:rPr>
          <w:color w:val="000000"/>
          <w:sz w:val="28"/>
          <w:szCs w:val="28"/>
          <w:shd w:val="clear" w:color="auto" w:fill="FFFFFF"/>
        </w:rPr>
        <w:t xml:space="preserve">  сельсовета</w:t>
      </w:r>
      <w:proofErr w:type="gramStart"/>
      <w:r>
        <w:rPr>
          <w:color w:val="000000"/>
          <w:sz w:val="28"/>
          <w:szCs w:val="28"/>
          <w:shd w:val="clear" w:color="auto" w:fill="FFFFFF"/>
        </w:rPr>
        <w:t xml:space="preserve"> </w:t>
      </w:r>
      <w:r w:rsidRPr="008B5B94">
        <w:rPr>
          <w:color w:val="000000"/>
          <w:sz w:val="28"/>
          <w:szCs w:val="28"/>
          <w:shd w:val="clear" w:color="auto" w:fill="FFFFFF"/>
        </w:rPr>
        <w:t>.</w:t>
      </w:r>
      <w:proofErr w:type="gramEnd"/>
    </w:p>
    <w:p w:rsidR="00BB4015" w:rsidRPr="006E7CE4" w:rsidRDefault="00BB4015" w:rsidP="005F2D8E">
      <w:pPr>
        <w:pStyle w:val="a3"/>
        <w:framePr w:w="9370" w:h="8611" w:hRule="exact" w:wrap="none" w:vAnchor="page" w:hAnchor="page" w:x="1107" w:y="5677"/>
        <w:numPr>
          <w:ilvl w:val="0"/>
          <w:numId w:val="1"/>
        </w:numPr>
        <w:shd w:val="clear" w:color="auto" w:fill="auto"/>
        <w:tabs>
          <w:tab w:val="left" w:pos="1052"/>
        </w:tabs>
        <w:spacing w:before="0" w:after="0" w:line="283" w:lineRule="exact"/>
        <w:ind w:left="20" w:right="20" w:firstLine="720"/>
        <w:rPr>
          <w:sz w:val="28"/>
          <w:szCs w:val="28"/>
        </w:rPr>
      </w:pPr>
      <w:r w:rsidRPr="008B5B94">
        <w:rPr>
          <w:color w:val="000000"/>
          <w:sz w:val="28"/>
          <w:szCs w:val="28"/>
          <w:shd w:val="clear" w:color="auto" w:fill="FFFFFF"/>
        </w:rPr>
        <w:t>Решение вступает в силу с момента принятия и подлежит опубликованию (обнародованию)</w:t>
      </w:r>
      <w:r>
        <w:rPr>
          <w:color w:val="000000"/>
          <w:sz w:val="28"/>
          <w:szCs w:val="28"/>
          <w:shd w:val="clear" w:color="auto" w:fill="FFFFFF"/>
        </w:rPr>
        <w:t xml:space="preserve"> в установленном законом порядке</w:t>
      </w:r>
      <w:r w:rsidRPr="008B5B94">
        <w:rPr>
          <w:color w:val="000000"/>
          <w:sz w:val="28"/>
          <w:szCs w:val="28"/>
          <w:shd w:val="clear" w:color="auto" w:fill="FFFFFF"/>
        </w:rPr>
        <w:t>.</w:t>
      </w:r>
    </w:p>
    <w:p w:rsidR="00BB4015" w:rsidRDefault="00BB4015" w:rsidP="005F2D8E">
      <w:pPr>
        <w:pStyle w:val="a3"/>
        <w:framePr w:w="9370" w:h="8611" w:hRule="exact" w:wrap="none" w:vAnchor="page" w:hAnchor="page" w:x="1107" w:y="5677"/>
        <w:shd w:val="clear" w:color="auto" w:fill="auto"/>
        <w:tabs>
          <w:tab w:val="left" w:pos="1052"/>
        </w:tabs>
        <w:spacing w:before="0" w:after="0" w:line="283" w:lineRule="exact"/>
        <w:ind w:left="740" w:right="20" w:firstLine="0"/>
        <w:rPr>
          <w:color w:val="000000"/>
          <w:sz w:val="28"/>
          <w:szCs w:val="28"/>
          <w:shd w:val="clear" w:color="auto" w:fill="FFFFFF"/>
        </w:rPr>
      </w:pPr>
    </w:p>
    <w:p w:rsidR="00BB4015" w:rsidRDefault="00BB4015" w:rsidP="005F2D8E">
      <w:pPr>
        <w:pStyle w:val="a3"/>
        <w:framePr w:w="9370" w:h="8611" w:hRule="exact" w:wrap="none" w:vAnchor="page" w:hAnchor="page" w:x="1107" w:y="5677"/>
        <w:shd w:val="clear" w:color="auto" w:fill="auto"/>
        <w:tabs>
          <w:tab w:val="left" w:pos="1052"/>
        </w:tabs>
        <w:spacing w:before="0" w:after="0" w:line="283" w:lineRule="exact"/>
        <w:ind w:left="740" w:right="20" w:firstLine="0"/>
        <w:rPr>
          <w:color w:val="000000"/>
          <w:sz w:val="28"/>
          <w:szCs w:val="28"/>
          <w:shd w:val="clear" w:color="auto" w:fill="FFFFFF"/>
        </w:rPr>
      </w:pPr>
    </w:p>
    <w:p w:rsidR="00BB4015" w:rsidRDefault="00BB4015" w:rsidP="005F2D8E">
      <w:pPr>
        <w:pStyle w:val="a3"/>
        <w:framePr w:w="9370" w:h="8611" w:hRule="exact" w:wrap="none" w:vAnchor="page" w:hAnchor="page" w:x="1107" w:y="5677"/>
        <w:shd w:val="clear" w:color="auto" w:fill="auto"/>
        <w:tabs>
          <w:tab w:val="left" w:pos="1052"/>
        </w:tabs>
        <w:spacing w:before="0" w:after="0" w:line="283" w:lineRule="exact"/>
        <w:ind w:right="20" w:firstLine="0"/>
        <w:rPr>
          <w:color w:val="000000"/>
          <w:sz w:val="28"/>
          <w:szCs w:val="28"/>
          <w:shd w:val="clear" w:color="auto" w:fill="FFFFFF"/>
        </w:rPr>
      </w:pPr>
    </w:p>
    <w:p w:rsidR="00BB4015" w:rsidRPr="008B5B94" w:rsidRDefault="000B67CB" w:rsidP="005F2D8E">
      <w:pPr>
        <w:pStyle w:val="a3"/>
        <w:framePr w:w="9370" w:h="8611" w:hRule="exact" w:wrap="none" w:vAnchor="page" w:hAnchor="page" w:x="1107" w:y="5677"/>
        <w:shd w:val="clear" w:color="auto" w:fill="auto"/>
        <w:tabs>
          <w:tab w:val="left" w:pos="1052"/>
        </w:tabs>
        <w:spacing w:before="0" w:after="0" w:line="283" w:lineRule="exact"/>
        <w:ind w:right="20" w:firstLine="0"/>
        <w:rPr>
          <w:sz w:val="28"/>
          <w:szCs w:val="28"/>
        </w:rPr>
      </w:pPr>
      <w:r>
        <w:rPr>
          <w:color w:val="000000"/>
          <w:sz w:val="28"/>
          <w:szCs w:val="28"/>
          <w:shd w:val="clear" w:color="auto" w:fill="FFFFFF"/>
        </w:rPr>
        <w:t xml:space="preserve"> </w:t>
      </w:r>
      <w:r w:rsidR="00BB4015">
        <w:rPr>
          <w:color w:val="000000"/>
          <w:sz w:val="28"/>
          <w:szCs w:val="28"/>
          <w:shd w:val="clear" w:color="auto" w:fill="FFFFFF"/>
        </w:rPr>
        <w:t xml:space="preserve">Глава Сельсовета                                                                  </w:t>
      </w:r>
      <w:r>
        <w:rPr>
          <w:color w:val="000000"/>
          <w:sz w:val="28"/>
          <w:szCs w:val="28"/>
          <w:shd w:val="clear" w:color="auto" w:fill="FFFFFF"/>
        </w:rPr>
        <w:t xml:space="preserve"> </w:t>
      </w:r>
      <w:r w:rsidR="00BB4015">
        <w:rPr>
          <w:color w:val="000000"/>
          <w:sz w:val="28"/>
          <w:szCs w:val="28"/>
          <w:shd w:val="clear" w:color="auto" w:fill="FFFFFF"/>
        </w:rPr>
        <w:t xml:space="preserve">Т.Ю. </w:t>
      </w:r>
      <w:proofErr w:type="spellStart"/>
      <w:r w:rsidR="00BB4015">
        <w:rPr>
          <w:color w:val="000000"/>
          <w:sz w:val="28"/>
          <w:szCs w:val="28"/>
          <w:shd w:val="clear" w:color="auto" w:fill="FFFFFF"/>
        </w:rPr>
        <w:t>Курдакидзе</w:t>
      </w:r>
      <w:proofErr w:type="spellEnd"/>
    </w:p>
    <w:p w:rsidR="00BB4015" w:rsidRPr="00DE5500" w:rsidRDefault="00BB4015" w:rsidP="00BB4015">
      <w:pPr>
        <w:pStyle w:val="a3"/>
        <w:framePr w:wrap="none" w:vAnchor="page" w:hAnchor="page" w:x="1279" w:y="15396"/>
        <w:shd w:val="clear" w:color="auto" w:fill="auto"/>
        <w:spacing w:before="0" w:after="0" w:line="210" w:lineRule="exact"/>
        <w:ind w:firstLine="0"/>
        <w:jc w:val="left"/>
        <w:rPr>
          <w:sz w:val="28"/>
          <w:szCs w:val="28"/>
        </w:rPr>
      </w:pPr>
    </w:p>
    <w:p w:rsidR="00BB4015" w:rsidRPr="00DE5500" w:rsidRDefault="00BB4015" w:rsidP="00BB4015">
      <w:pPr>
        <w:pStyle w:val="a3"/>
        <w:framePr w:wrap="none" w:vAnchor="page" w:hAnchor="page" w:x="8266" w:y="15316"/>
        <w:shd w:val="clear" w:color="auto" w:fill="auto"/>
        <w:spacing w:before="0" w:after="0" w:line="210" w:lineRule="exact"/>
        <w:ind w:right="-449" w:firstLine="0"/>
        <w:jc w:val="left"/>
        <w:rPr>
          <w:sz w:val="28"/>
          <w:szCs w:val="28"/>
        </w:rPr>
      </w:pPr>
    </w:p>
    <w:p w:rsidR="00BB4015" w:rsidRPr="00DE5500" w:rsidRDefault="00BB4015" w:rsidP="00BB4015">
      <w:pPr>
        <w:tabs>
          <w:tab w:val="left" w:pos="11057"/>
        </w:tabs>
        <w:rPr>
          <w:rFonts w:cs="Times New Roman"/>
          <w:color w:val="auto"/>
          <w:sz w:val="28"/>
          <w:szCs w:val="28"/>
        </w:rPr>
        <w:sectPr w:rsidR="00BB4015" w:rsidRPr="00DE5500">
          <w:pgSz w:w="11909" w:h="16838"/>
          <w:pgMar w:top="0" w:right="0" w:bottom="0" w:left="0" w:header="0" w:footer="3" w:gutter="0"/>
          <w:cols w:space="720"/>
          <w:noEndnote/>
          <w:docGrid w:linePitch="360"/>
        </w:sectPr>
      </w:pPr>
    </w:p>
    <w:p w:rsidR="00BB4015" w:rsidRDefault="00BB4015" w:rsidP="00BB4015">
      <w:pPr>
        <w:pStyle w:val="a3"/>
        <w:framePr w:w="9514" w:h="14415" w:hRule="exact" w:wrap="none" w:vAnchor="page" w:hAnchor="page" w:x="1207" w:y="1185"/>
        <w:shd w:val="clear" w:color="auto" w:fill="auto"/>
        <w:spacing w:before="0" w:after="0"/>
        <w:ind w:right="20" w:firstLine="0"/>
        <w:jc w:val="center"/>
      </w:pPr>
      <w:r>
        <w:rPr>
          <w:rStyle w:val="31"/>
          <w:color w:val="000000"/>
        </w:rPr>
        <w:lastRenderedPageBreak/>
        <w:t xml:space="preserve">                                           Приложение</w:t>
      </w:r>
    </w:p>
    <w:p w:rsidR="00BB4015" w:rsidRPr="00302307" w:rsidRDefault="00E34A64" w:rsidP="00E34A64">
      <w:pPr>
        <w:pStyle w:val="a3"/>
        <w:framePr w:w="9514" w:h="14415" w:hRule="exact" w:wrap="none" w:vAnchor="page" w:hAnchor="page" w:x="1207" w:y="1185"/>
        <w:shd w:val="clear" w:color="auto" w:fill="auto"/>
        <w:spacing w:before="0" w:after="0"/>
        <w:ind w:right="23" w:firstLine="0"/>
        <w:rPr>
          <w:rStyle w:val="31"/>
          <w:b/>
          <w:color w:val="000000"/>
        </w:rPr>
      </w:pPr>
      <w:r>
        <w:rPr>
          <w:rStyle w:val="31"/>
          <w:b/>
          <w:color w:val="000000"/>
        </w:rPr>
        <w:t xml:space="preserve">                                                                                                </w:t>
      </w:r>
      <w:r w:rsidR="00BB4015" w:rsidRPr="00302307">
        <w:rPr>
          <w:rStyle w:val="31"/>
          <w:b/>
          <w:color w:val="000000"/>
        </w:rPr>
        <w:t xml:space="preserve">к </w:t>
      </w:r>
      <w:r w:rsidR="00BB4015" w:rsidRPr="00302307">
        <w:rPr>
          <w:rStyle w:val="31"/>
          <w:color w:val="000000"/>
        </w:rPr>
        <w:t>решению</w:t>
      </w:r>
      <w:r w:rsidR="00BB4015" w:rsidRPr="00302307">
        <w:rPr>
          <w:rStyle w:val="31"/>
          <w:b/>
          <w:color w:val="000000"/>
        </w:rPr>
        <w:t xml:space="preserve"> </w:t>
      </w:r>
      <w:r w:rsidR="00BB4015" w:rsidRPr="00302307">
        <w:rPr>
          <w:rStyle w:val="31"/>
          <w:color w:val="000000"/>
        </w:rPr>
        <w:t>Совета депутатов</w:t>
      </w:r>
      <w:r w:rsidR="00BB4015" w:rsidRPr="00302307">
        <w:rPr>
          <w:rStyle w:val="31"/>
          <w:b/>
          <w:color w:val="000000"/>
        </w:rPr>
        <w:t xml:space="preserve"> </w:t>
      </w:r>
    </w:p>
    <w:p w:rsidR="00BB4015" w:rsidRDefault="00BB4015" w:rsidP="00BB4015">
      <w:pPr>
        <w:pStyle w:val="a3"/>
        <w:framePr w:w="9514" w:h="14415" w:hRule="exact" w:wrap="none" w:vAnchor="page" w:hAnchor="page" w:x="1207" w:y="1185"/>
        <w:shd w:val="clear" w:color="auto" w:fill="auto"/>
        <w:spacing w:before="0" w:after="0"/>
        <w:ind w:right="23" w:firstLine="0"/>
        <w:rPr>
          <w:rStyle w:val="31"/>
          <w:color w:val="000000"/>
        </w:rPr>
      </w:pPr>
      <w:r>
        <w:rPr>
          <w:rStyle w:val="31"/>
          <w:color w:val="000000"/>
        </w:rPr>
        <w:t xml:space="preserve">                                                                                          </w:t>
      </w:r>
      <w:r w:rsidR="00E34A64">
        <w:rPr>
          <w:rStyle w:val="31"/>
          <w:color w:val="000000"/>
        </w:rPr>
        <w:t xml:space="preserve">      </w:t>
      </w:r>
      <w:proofErr w:type="spellStart"/>
      <w:r>
        <w:rPr>
          <w:rStyle w:val="31"/>
          <w:color w:val="000000"/>
        </w:rPr>
        <w:t>Порошинского</w:t>
      </w:r>
      <w:proofErr w:type="spellEnd"/>
      <w:r>
        <w:rPr>
          <w:rStyle w:val="31"/>
          <w:color w:val="000000"/>
        </w:rPr>
        <w:t xml:space="preserve"> сельсовета</w:t>
      </w:r>
    </w:p>
    <w:p w:rsidR="00BB4015" w:rsidRDefault="00E34A64" w:rsidP="00E34A64">
      <w:pPr>
        <w:pStyle w:val="a3"/>
        <w:framePr w:w="9514" w:h="14415" w:hRule="exact" w:wrap="none" w:vAnchor="page" w:hAnchor="page" w:x="1207" w:y="1185"/>
        <w:shd w:val="clear" w:color="auto" w:fill="auto"/>
        <w:spacing w:before="0" w:after="442"/>
        <w:ind w:right="20" w:firstLine="0"/>
      </w:pPr>
      <w:r>
        <w:rPr>
          <w:rStyle w:val="31"/>
          <w:color w:val="000000"/>
        </w:rPr>
        <w:t xml:space="preserve">                                                                                                от 12.11.2021</w:t>
      </w:r>
      <w:r w:rsidR="00BB4015">
        <w:rPr>
          <w:rStyle w:val="31"/>
          <w:color w:val="000000"/>
        </w:rPr>
        <w:t xml:space="preserve"> № </w:t>
      </w:r>
      <w:r>
        <w:rPr>
          <w:rStyle w:val="31"/>
          <w:color w:val="000000"/>
        </w:rPr>
        <w:t>16</w:t>
      </w:r>
    </w:p>
    <w:p w:rsidR="00BB4015" w:rsidRPr="00BB1A90" w:rsidRDefault="00BB4015" w:rsidP="00BB4015">
      <w:pPr>
        <w:pStyle w:val="22"/>
        <w:framePr w:w="9514" w:h="14415" w:hRule="exact" w:wrap="none" w:vAnchor="page" w:hAnchor="page" w:x="1207" w:y="1185"/>
        <w:shd w:val="clear" w:color="auto" w:fill="auto"/>
        <w:spacing w:before="0" w:after="0"/>
        <w:ind w:left="2500" w:right="2517"/>
        <w:rPr>
          <w:rStyle w:val="21"/>
          <w:color w:val="000000"/>
        </w:rPr>
      </w:pPr>
      <w:bookmarkStart w:id="0" w:name="bookmark2"/>
      <w:r w:rsidRPr="00BB1A90">
        <w:rPr>
          <w:rStyle w:val="21"/>
          <w:color w:val="000000"/>
        </w:rPr>
        <w:t>КОНТРАКТ</w:t>
      </w:r>
    </w:p>
    <w:p w:rsidR="00BB4015" w:rsidRPr="00BB1A90" w:rsidRDefault="00BB4015" w:rsidP="00BB4015">
      <w:pPr>
        <w:pStyle w:val="22"/>
        <w:framePr w:w="9514" w:h="14415" w:hRule="exact" w:wrap="none" w:vAnchor="page" w:hAnchor="page" w:x="1207" w:y="1185"/>
        <w:shd w:val="clear" w:color="auto" w:fill="auto"/>
        <w:spacing w:before="0" w:after="329"/>
        <w:ind w:left="2500" w:right="2520" w:hanging="2500"/>
        <w:jc w:val="center"/>
      </w:pPr>
      <w:r>
        <w:rPr>
          <w:rStyle w:val="21"/>
          <w:color w:val="000000"/>
        </w:rPr>
        <w:t xml:space="preserve">                                       </w:t>
      </w:r>
      <w:r w:rsidRPr="00BB1A90">
        <w:rPr>
          <w:rStyle w:val="21"/>
          <w:color w:val="000000"/>
        </w:rPr>
        <w:t xml:space="preserve">с </w:t>
      </w:r>
      <w:proofErr w:type="gramStart"/>
      <w:r w:rsidRPr="00BB1A90">
        <w:rPr>
          <w:rStyle w:val="21"/>
          <w:color w:val="000000"/>
        </w:rPr>
        <w:t>исполняющим</w:t>
      </w:r>
      <w:proofErr w:type="gramEnd"/>
      <w:r w:rsidRPr="00BB1A90">
        <w:rPr>
          <w:rStyle w:val="21"/>
          <w:color w:val="000000"/>
        </w:rPr>
        <w:t xml:space="preserve"> обяза</w:t>
      </w:r>
      <w:r>
        <w:rPr>
          <w:rStyle w:val="21"/>
          <w:color w:val="000000"/>
        </w:rPr>
        <w:t xml:space="preserve">нности главы </w:t>
      </w:r>
      <w:proofErr w:type="spellStart"/>
      <w:r>
        <w:rPr>
          <w:rStyle w:val="21"/>
          <w:color w:val="000000"/>
        </w:rPr>
        <w:t>Администраци</w:t>
      </w:r>
      <w:bookmarkEnd w:id="0"/>
      <w:proofErr w:type="spellEnd"/>
      <w:r>
        <w:rPr>
          <w:rStyle w:val="21"/>
          <w:color w:val="000000"/>
        </w:rPr>
        <w:t xml:space="preserve"> </w:t>
      </w:r>
      <w:proofErr w:type="spellStart"/>
      <w:r>
        <w:rPr>
          <w:rStyle w:val="21"/>
          <w:color w:val="000000"/>
        </w:rPr>
        <w:t>Порошинского</w:t>
      </w:r>
      <w:proofErr w:type="spellEnd"/>
      <w:r>
        <w:rPr>
          <w:rStyle w:val="21"/>
          <w:color w:val="000000"/>
        </w:rPr>
        <w:t xml:space="preserve"> сельсовета</w:t>
      </w:r>
    </w:p>
    <w:p w:rsidR="00BB4015" w:rsidRDefault="00BB4015" w:rsidP="00BB4015">
      <w:pPr>
        <w:pStyle w:val="a3"/>
        <w:framePr w:w="9514" w:h="14415" w:hRule="exact" w:wrap="none" w:vAnchor="page" w:hAnchor="page" w:x="1207" w:y="1185"/>
        <w:shd w:val="clear" w:color="auto" w:fill="auto"/>
        <w:tabs>
          <w:tab w:val="left" w:pos="5939"/>
          <w:tab w:val="left" w:leader="underscore" w:pos="6664"/>
          <w:tab w:val="left" w:leader="underscore" w:pos="8397"/>
        </w:tabs>
        <w:spacing w:before="0" w:after="267" w:line="210" w:lineRule="exact"/>
        <w:ind w:left="20" w:firstLine="740"/>
      </w:pPr>
      <w:r>
        <w:rPr>
          <w:rStyle w:val="31"/>
          <w:color w:val="000000"/>
        </w:rPr>
        <w:t xml:space="preserve">с. </w:t>
      </w:r>
      <w:proofErr w:type="spellStart"/>
      <w:r>
        <w:rPr>
          <w:rStyle w:val="31"/>
          <w:color w:val="000000"/>
        </w:rPr>
        <w:t>Порошино</w:t>
      </w:r>
      <w:proofErr w:type="spellEnd"/>
      <w:r>
        <w:rPr>
          <w:rStyle w:val="31"/>
          <w:color w:val="000000"/>
        </w:rPr>
        <w:tab/>
        <w:t xml:space="preserve">     </w:t>
      </w:r>
      <w:r w:rsidR="00E34A64">
        <w:rPr>
          <w:rStyle w:val="31"/>
          <w:color w:val="000000"/>
        </w:rPr>
        <w:t xml:space="preserve">                              12.11.2021</w:t>
      </w:r>
      <w:r>
        <w:rPr>
          <w:rStyle w:val="31"/>
          <w:color w:val="000000"/>
        </w:rPr>
        <w:t xml:space="preserve"> г.</w:t>
      </w:r>
    </w:p>
    <w:p w:rsidR="00BB4015" w:rsidRDefault="00BB4015" w:rsidP="00BB4015">
      <w:pPr>
        <w:pStyle w:val="a3"/>
        <w:framePr w:w="9514" w:h="14415" w:hRule="exact" w:wrap="none" w:vAnchor="page" w:hAnchor="page" w:x="1207" w:y="1185"/>
        <w:shd w:val="clear" w:color="auto" w:fill="auto"/>
        <w:spacing w:before="0" w:after="291"/>
        <w:ind w:left="20" w:right="20" w:firstLine="740"/>
      </w:pPr>
      <w:proofErr w:type="gramStart"/>
      <w:r>
        <w:rPr>
          <w:color w:val="000000"/>
        </w:rPr>
        <w:t xml:space="preserve">Представитель нанимателя в лице Главы сельсовета </w:t>
      </w:r>
      <w:proofErr w:type="spellStart"/>
      <w:r>
        <w:rPr>
          <w:color w:val="000000"/>
        </w:rPr>
        <w:t>Курдакидзе</w:t>
      </w:r>
      <w:proofErr w:type="spellEnd"/>
      <w:r>
        <w:rPr>
          <w:color w:val="000000"/>
        </w:rPr>
        <w:t xml:space="preserve"> Татьяны Юрьевны, действующего</w:t>
      </w:r>
      <w:r>
        <w:rPr>
          <w:rStyle w:val="31"/>
          <w:color w:val="000000"/>
        </w:rPr>
        <w:t xml:space="preserve"> </w:t>
      </w:r>
      <w:r>
        <w:rPr>
          <w:color w:val="000000"/>
        </w:rPr>
        <w:t>на основании Устава муниципального образования «</w:t>
      </w:r>
      <w:proofErr w:type="spellStart"/>
      <w:r>
        <w:rPr>
          <w:color w:val="000000"/>
        </w:rPr>
        <w:t>Порошинский</w:t>
      </w:r>
      <w:proofErr w:type="spellEnd"/>
      <w:r>
        <w:rPr>
          <w:color w:val="000000"/>
        </w:rPr>
        <w:t xml:space="preserve"> сельсовет», именуемого в</w:t>
      </w:r>
      <w:r>
        <w:rPr>
          <w:rStyle w:val="31"/>
          <w:color w:val="000000"/>
        </w:rPr>
        <w:t xml:space="preserve"> </w:t>
      </w:r>
      <w:r>
        <w:rPr>
          <w:color w:val="000000"/>
        </w:rPr>
        <w:t>дальнейшем «Наниматель»</w:t>
      </w:r>
      <w:r>
        <w:rPr>
          <w:rStyle w:val="31"/>
          <w:color w:val="000000"/>
        </w:rPr>
        <w:t xml:space="preserve">, с одной стороны, и </w:t>
      </w:r>
      <w:proofErr w:type="spellStart"/>
      <w:r>
        <w:rPr>
          <w:rStyle w:val="31"/>
          <w:color w:val="000000"/>
        </w:rPr>
        <w:t>Симиров</w:t>
      </w:r>
      <w:proofErr w:type="spellEnd"/>
      <w:r>
        <w:rPr>
          <w:rStyle w:val="31"/>
          <w:color w:val="000000"/>
        </w:rPr>
        <w:t xml:space="preserve"> Дмитрий </w:t>
      </w:r>
      <w:proofErr w:type="spellStart"/>
      <w:r>
        <w:rPr>
          <w:rStyle w:val="31"/>
          <w:color w:val="000000"/>
        </w:rPr>
        <w:t>Салагеддинович</w:t>
      </w:r>
      <w:proofErr w:type="spellEnd"/>
      <w:r>
        <w:rPr>
          <w:rStyle w:val="31"/>
          <w:color w:val="000000"/>
        </w:rPr>
        <w:t xml:space="preserve">, именуемый в дальнейшем «Исполняющий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с другой стороны, </w:t>
      </w:r>
      <w:r>
        <w:rPr>
          <w:color w:val="000000"/>
        </w:rPr>
        <w:t xml:space="preserve">руководствуясь </w:t>
      </w:r>
      <w:r>
        <w:rPr>
          <w:rStyle w:val="31"/>
          <w:color w:val="000000"/>
        </w:rPr>
        <w:t>Федеральными законами от 06.10.2003 № 131-ФЗ «Об общих принципах организации местного самоуправления в Российской Федерации», от 02.03.2007 № 25-ФЗ «О муниципальной</w:t>
      </w:r>
      <w:proofErr w:type="gramEnd"/>
      <w:r>
        <w:rPr>
          <w:rStyle w:val="31"/>
          <w:color w:val="000000"/>
        </w:rPr>
        <w:t xml:space="preserve"> службе в Российской Федерации» и Уставом муниципального образования «</w:t>
      </w:r>
      <w:proofErr w:type="spellStart"/>
      <w:r>
        <w:rPr>
          <w:rStyle w:val="31"/>
          <w:color w:val="000000"/>
        </w:rPr>
        <w:t>Порошинский</w:t>
      </w:r>
      <w:proofErr w:type="spellEnd"/>
      <w:r>
        <w:rPr>
          <w:rStyle w:val="31"/>
          <w:color w:val="000000"/>
        </w:rPr>
        <w:t xml:space="preserve"> сельсовет» заключили настоящий контракт о нижеследующем:</w:t>
      </w:r>
    </w:p>
    <w:p w:rsidR="00BB4015" w:rsidRDefault="00BB4015" w:rsidP="00BB4015">
      <w:pPr>
        <w:pStyle w:val="32"/>
        <w:framePr w:w="9514" w:h="14415" w:hRule="exact" w:wrap="none" w:vAnchor="page" w:hAnchor="page" w:x="1207" w:y="1185"/>
        <w:numPr>
          <w:ilvl w:val="0"/>
          <w:numId w:val="2"/>
        </w:numPr>
        <w:shd w:val="clear" w:color="auto" w:fill="auto"/>
        <w:tabs>
          <w:tab w:val="left" w:pos="710"/>
        </w:tabs>
        <w:spacing w:before="0" w:after="262" w:line="210" w:lineRule="exact"/>
        <w:ind w:firstLine="0"/>
      </w:pPr>
      <w:bookmarkStart w:id="1" w:name="bookmark3"/>
      <w:r>
        <w:rPr>
          <w:rStyle w:val="31"/>
          <w:color w:val="000000"/>
        </w:rPr>
        <w:t>Общие положения</w:t>
      </w:r>
      <w:bookmarkEnd w:id="1"/>
    </w:p>
    <w:p w:rsidR="00BB4015" w:rsidRDefault="00BB4015" w:rsidP="00BB4015">
      <w:pPr>
        <w:pStyle w:val="a3"/>
        <w:framePr w:w="9514" w:h="14415" w:hRule="exact" w:wrap="none" w:vAnchor="page" w:hAnchor="page" w:x="1207" w:y="1185"/>
        <w:numPr>
          <w:ilvl w:val="0"/>
          <w:numId w:val="3"/>
        </w:numPr>
        <w:shd w:val="clear" w:color="auto" w:fill="auto"/>
        <w:tabs>
          <w:tab w:val="left" w:pos="1081"/>
        </w:tabs>
        <w:spacing w:before="0"/>
        <w:ind w:left="20" w:right="20" w:firstLine="740"/>
      </w:pPr>
      <w:r>
        <w:rPr>
          <w:rStyle w:val="31"/>
          <w:color w:val="000000"/>
        </w:rPr>
        <w:t xml:space="preserve">Настоящий контракт заключен на основании решения Совета депутатов  </w:t>
      </w:r>
      <w:proofErr w:type="spellStart"/>
      <w:r>
        <w:rPr>
          <w:rStyle w:val="31"/>
          <w:color w:val="000000"/>
        </w:rPr>
        <w:t>Порошинского</w:t>
      </w:r>
      <w:proofErr w:type="spellEnd"/>
      <w:r>
        <w:rPr>
          <w:rStyle w:val="31"/>
          <w:color w:val="000000"/>
        </w:rPr>
        <w:t xml:space="preserve"> сельсовета «О назначении исполняющего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и имеет целью определение взаимных прав, обязанностей и ответственности сторон в период действия контракта.</w:t>
      </w:r>
    </w:p>
    <w:p w:rsidR="00BB4015" w:rsidRDefault="00BB4015" w:rsidP="00BB4015">
      <w:pPr>
        <w:pStyle w:val="a3"/>
        <w:framePr w:w="9514" w:h="14415" w:hRule="exact" w:wrap="none" w:vAnchor="page" w:hAnchor="page" w:x="1207" w:y="1185"/>
        <w:numPr>
          <w:ilvl w:val="0"/>
          <w:numId w:val="3"/>
        </w:numPr>
        <w:shd w:val="clear" w:color="auto" w:fill="auto"/>
        <w:tabs>
          <w:tab w:val="left" w:pos="1100"/>
        </w:tabs>
        <w:spacing w:before="0"/>
        <w:ind w:left="20" w:right="20" w:firstLine="740"/>
      </w:pPr>
      <w:r>
        <w:rPr>
          <w:rStyle w:val="31"/>
          <w:color w:val="000000"/>
        </w:rPr>
        <w:t xml:space="preserve">По настоящему контракту 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а </w:t>
      </w:r>
      <w:r>
        <w:rPr>
          <w:color w:val="000000"/>
        </w:rPr>
        <w:t xml:space="preserve">Наниматель </w:t>
      </w:r>
      <w:r>
        <w:rPr>
          <w:rStyle w:val="31"/>
          <w:color w:val="000000"/>
        </w:rPr>
        <w:t>обязуется обеспечить исполняющему обязанности главы Администрации прохождение муниципальной службы, в соответствии с законодательством Российской Федерации и законодательством Алтайского края о местном самоуправлении и муниципальной службе.</w:t>
      </w:r>
    </w:p>
    <w:p w:rsidR="00BB4015" w:rsidRDefault="00BB4015" w:rsidP="00BB4015">
      <w:pPr>
        <w:pStyle w:val="a3"/>
        <w:framePr w:w="9514" w:h="14415" w:hRule="exact" w:wrap="none" w:vAnchor="page" w:hAnchor="page" w:x="1207" w:y="1185"/>
        <w:numPr>
          <w:ilvl w:val="0"/>
          <w:numId w:val="3"/>
        </w:numPr>
        <w:shd w:val="clear" w:color="auto" w:fill="auto"/>
        <w:tabs>
          <w:tab w:val="left" w:pos="1105"/>
        </w:tabs>
        <w:spacing w:before="0"/>
        <w:ind w:left="20" w:right="20" w:firstLine="740"/>
      </w:pPr>
      <w:proofErr w:type="gramStart"/>
      <w:r>
        <w:rPr>
          <w:rStyle w:val="31"/>
          <w:color w:val="000000"/>
        </w:rPr>
        <w:t xml:space="preserve">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обязуется исполнять должностные обязанности, связанные с осуществлением им полномочий по должности исполняющего обязанности главы Администрации, в соответствии с прилагаемой к настоящему контракту должностной инструкцией и соблюдать правила внутреннего трудового распорядка Администрации сельсовета, а Наниматель обязуется обеспечить исполняющему обязанности главы Администрации замещение должности муниципальной службы в соответствии с законодательством Российской Федерации и законодательством Алтайского края</w:t>
      </w:r>
      <w:proofErr w:type="gramEnd"/>
      <w:r>
        <w:rPr>
          <w:rStyle w:val="31"/>
          <w:color w:val="000000"/>
        </w:rPr>
        <w:t xml:space="preserve"> о местном самоуправлении и муниципальной службе, своевременно и в полном объеме выплачивать исполняющему обязанности главы Администрации денежное содержание и предоставить ему социальные гарантии в соответствии с законодательством Российской Федерации и законодательством Алтайского края о местном самоуправлении и муниципальной службе.</w:t>
      </w:r>
    </w:p>
    <w:p w:rsidR="00BB4015" w:rsidRDefault="00BB4015" w:rsidP="00BB4015">
      <w:pPr>
        <w:pStyle w:val="a3"/>
        <w:framePr w:w="9514" w:h="14415" w:hRule="exact" w:wrap="none" w:vAnchor="page" w:hAnchor="page" w:x="1207" w:y="1185"/>
        <w:numPr>
          <w:ilvl w:val="0"/>
          <w:numId w:val="3"/>
        </w:numPr>
        <w:shd w:val="clear" w:color="auto" w:fill="auto"/>
        <w:tabs>
          <w:tab w:val="left" w:pos="1004"/>
        </w:tabs>
        <w:spacing w:before="0" w:after="0"/>
        <w:ind w:left="20" w:right="20" w:firstLine="740"/>
      </w:pPr>
      <w:r>
        <w:rPr>
          <w:rStyle w:val="31"/>
          <w:color w:val="000000"/>
        </w:rPr>
        <w:t>Исполняющий обязанности главы Администрации обеспечивает осуществление Администрацией  сельсовета полномочий по решению вопросов местного значения, определенных в Федеральном законе от 06.10.2003 № 131-ФЗ «Об общих принципах организации местного самоуправления в Российской Федерации» и закрепленных в Уставе муниципального образования «</w:t>
      </w:r>
      <w:proofErr w:type="spellStart"/>
      <w:r>
        <w:rPr>
          <w:rStyle w:val="31"/>
          <w:color w:val="000000"/>
        </w:rPr>
        <w:t>Порошинский</w:t>
      </w:r>
      <w:proofErr w:type="spellEnd"/>
      <w:r>
        <w:rPr>
          <w:rStyle w:val="31"/>
          <w:color w:val="000000"/>
        </w:rPr>
        <w:t xml:space="preserve"> сельсовет», а также</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378" w:hRule="exact" w:wrap="none" w:vAnchor="page" w:hAnchor="page" w:x="1207" w:y="1202"/>
        <w:shd w:val="clear" w:color="auto" w:fill="auto"/>
        <w:spacing w:before="0"/>
        <w:ind w:left="20" w:right="20" w:firstLine="0"/>
      </w:pPr>
      <w:r>
        <w:rPr>
          <w:rStyle w:val="31"/>
          <w:color w:val="000000"/>
        </w:rPr>
        <w:lastRenderedPageBreak/>
        <w:t>отдельных государственных полномочий, переданных органам местного самоуправления федеральными законами и законами Алтайского края (далее - отдельные государственные полномочия).</w:t>
      </w:r>
    </w:p>
    <w:p w:rsidR="00BB4015" w:rsidRPr="00BB1A90" w:rsidRDefault="00BB4015" w:rsidP="00BB4015">
      <w:pPr>
        <w:pStyle w:val="a3"/>
        <w:framePr w:w="9514" w:h="14378" w:hRule="exact" w:wrap="none" w:vAnchor="page" w:hAnchor="page" w:x="1207" w:y="1202"/>
        <w:numPr>
          <w:ilvl w:val="0"/>
          <w:numId w:val="3"/>
        </w:numPr>
        <w:shd w:val="clear" w:color="auto" w:fill="auto"/>
        <w:tabs>
          <w:tab w:val="left" w:pos="1033"/>
        </w:tabs>
        <w:spacing w:before="0" w:after="351"/>
        <w:ind w:left="20" w:right="20" w:firstLine="720"/>
        <w:rPr>
          <w:b/>
        </w:rPr>
      </w:pPr>
      <w:r>
        <w:rPr>
          <w:rStyle w:val="31"/>
          <w:color w:val="000000"/>
        </w:rPr>
        <w:t>Датой начала осуществления исполняющим обязанности главы Администрации   сельсовета полномочий является 15</w:t>
      </w:r>
      <w:r w:rsidR="00E34A64">
        <w:rPr>
          <w:rStyle w:val="31"/>
          <w:color w:val="000000"/>
        </w:rPr>
        <w:t xml:space="preserve"> ноября 2021</w:t>
      </w:r>
      <w:r w:rsidRPr="00760E1C">
        <w:rPr>
          <w:rStyle w:val="31"/>
          <w:color w:val="000000"/>
        </w:rPr>
        <w:t xml:space="preserve"> года.</w:t>
      </w:r>
    </w:p>
    <w:p w:rsidR="00BB4015" w:rsidRDefault="00BB4015" w:rsidP="00BB4015">
      <w:pPr>
        <w:pStyle w:val="32"/>
        <w:framePr w:w="9514" w:h="14378" w:hRule="exact" w:wrap="none" w:vAnchor="page" w:hAnchor="page" w:x="1207" w:y="1202"/>
        <w:numPr>
          <w:ilvl w:val="0"/>
          <w:numId w:val="2"/>
        </w:numPr>
        <w:shd w:val="clear" w:color="auto" w:fill="auto"/>
        <w:tabs>
          <w:tab w:val="left" w:pos="706"/>
        </w:tabs>
        <w:spacing w:before="0" w:after="207" w:line="210" w:lineRule="exact"/>
        <w:ind w:firstLine="0"/>
      </w:pPr>
      <w:bookmarkStart w:id="2" w:name="bookmark4"/>
      <w:r>
        <w:rPr>
          <w:rStyle w:val="31"/>
          <w:color w:val="000000"/>
        </w:rPr>
        <w:t>Права и обязанности исполняющего обязанности главы Администрации</w:t>
      </w:r>
      <w:bookmarkEnd w:id="2"/>
    </w:p>
    <w:p w:rsidR="00BB4015" w:rsidRDefault="00BB4015" w:rsidP="00BB4015">
      <w:pPr>
        <w:pStyle w:val="a3"/>
        <w:framePr w:w="9514" w:h="14378" w:hRule="exact" w:wrap="none" w:vAnchor="page" w:hAnchor="page" w:x="1207" w:y="1202"/>
        <w:numPr>
          <w:ilvl w:val="0"/>
          <w:numId w:val="3"/>
        </w:numPr>
        <w:shd w:val="clear" w:color="auto" w:fill="auto"/>
        <w:tabs>
          <w:tab w:val="left" w:pos="1057"/>
        </w:tabs>
        <w:spacing w:before="0" w:after="111"/>
        <w:ind w:left="20" w:right="20" w:firstLine="720"/>
      </w:pPr>
      <w:proofErr w:type="gramStart"/>
      <w:r>
        <w:rPr>
          <w:rStyle w:val="31"/>
          <w:color w:val="000000"/>
        </w:rPr>
        <w:t>Исполняющий обязанности главы Администрации  сельсовета имеет права, предусмотренные статьей 11 и другими положениями Федерального закона от 02.03.2007 № 25-ФЗ «О муниципальной службе в Российской Федерации», иными нормативными правовыми актами о муниципальной службе в Российской Федерации, в том числе право расторгнуть контракт и уволиться с муниципальной службы по собственному желанию, предупредив об этом Представителя нанимателя в письменной форме не позднее, чем за</w:t>
      </w:r>
      <w:proofErr w:type="gramEnd"/>
      <w:r>
        <w:rPr>
          <w:rStyle w:val="31"/>
          <w:color w:val="000000"/>
        </w:rPr>
        <w:t xml:space="preserve"> две недели.</w:t>
      </w:r>
    </w:p>
    <w:p w:rsidR="00BB4015" w:rsidRDefault="00BB4015" w:rsidP="00BB4015">
      <w:pPr>
        <w:pStyle w:val="a3"/>
        <w:framePr w:w="9514" w:h="14378" w:hRule="exact" w:wrap="none" w:vAnchor="page" w:hAnchor="page" w:x="1207" w:y="1202"/>
        <w:numPr>
          <w:ilvl w:val="0"/>
          <w:numId w:val="3"/>
        </w:numPr>
        <w:shd w:val="clear" w:color="auto" w:fill="auto"/>
        <w:tabs>
          <w:tab w:val="left" w:pos="975"/>
        </w:tabs>
        <w:spacing w:before="0" w:after="82" w:line="210" w:lineRule="exact"/>
        <w:ind w:left="20" w:firstLine="720"/>
      </w:pPr>
      <w:proofErr w:type="gramStart"/>
      <w:r>
        <w:rPr>
          <w:rStyle w:val="31"/>
          <w:color w:val="000000"/>
        </w:rPr>
        <w:t>Исполняющий</w:t>
      </w:r>
      <w:proofErr w:type="gramEnd"/>
      <w:r>
        <w:rPr>
          <w:rStyle w:val="31"/>
          <w:color w:val="000000"/>
        </w:rPr>
        <w:t xml:space="preserve"> обязанности главы Администрации сельсовета:</w:t>
      </w:r>
    </w:p>
    <w:p w:rsidR="00BB4015" w:rsidRDefault="00BB4015" w:rsidP="00BB4015">
      <w:pPr>
        <w:pStyle w:val="a3"/>
        <w:framePr w:w="9514" w:h="14378" w:hRule="exact" w:wrap="none" w:vAnchor="page" w:hAnchor="page" w:x="1207" w:y="1202"/>
        <w:numPr>
          <w:ilvl w:val="1"/>
          <w:numId w:val="3"/>
        </w:numPr>
        <w:shd w:val="clear" w:color="auto" w:fill="auto"/>
        <w:tabs>
          <w:tab w:val="left" w:pos="1158"/>
        </w:tabs>
        <w:spacing w:before="0"/>
        <w:ind w:left="20" w:right="20" w:firstLine="720"/>
      </w:pPr>
      <w:r>
        <w:rPr>
          <w:rStyle w:val="31"/>
          <w:color w:val="000000"/>
        </w:rPr>
        <w:t xml:space="preserve">Подконтролен и подотчетен Совету депутатов  </w:t>
      </w:r>
      <w:proofErr w:type="spellStart"/>
      <w:r>
        <w:rPr>
          <w:rStyle w:val="31"/>
          <w:color w:val="000000"/>
        </w:rPr>
        <w:t>Порошинского</w:t>
      </w:r>
      <w:proofErr w:type="spellEnd"/>
      <w:r>
        <w:rPr>
          <w:rStyle w:val="31"/>
          <w:color w:val="000000"/>
        </w:rPr>
        <w:t xml:space="preserve"> сельсовета (далее Совет) в пределах, установленных законодательством Российской Федерации, Уставом и настоящим контрактом, несет персональную ответственность за результаты ее работы;</w:t>
      </w:r>
    </w:p>
    <w:p w:rsidR="00BB4015" w:rsidRDefault="00BB4015" w:rsidP="00BB4015">
      <w:pPr>
        <w:pStyle w:val="a3"/>
        <w:framePr w:w="9514" w:h="14378" w:hRule="exact" w:wrap="none" w:vAnchor="page" w:hAnchor="page" w:x="1207" w:y="1202"/>
        <w:numPr>
          <w:ilvl w:val="1"/>
          <w:numId w:val="3"/>
        </w:numPr>
        <w:shd w:val="clear" w:color="auto" w:fill="auto"/>
        <w:tabs>
          <w:tab w:val="left" w:pos="1162"/>
        </w:tabs>
        <w:spacing w:before="0"/>
        <w:ind w:left="20" w:right="20" w:firstLine="720"/>
      </w:pPr>
      <w:r>
        <w:rPr>
          <w:rStyle w:val="31"/>
          <w:color w:val="000000"/>
        </w:rPr>
        <w:t xml:space="preserve">Представляет Совету ежегодные отчеты о результатах своей деятельности и деятельности администрации сельсовета, с учетом сведений о достигнутых значениях показателей для оценки эффективности деятельности органов местного самоуправления, представляемых в соответствии со ст. 18.1. </w:t>
      </w:r>
      <w:r>
        <w:rPr>
          <w:color w:val="000000"/>
        </w:rPr>
        <w:t>Федерального закона от 6</w:t>
      </w:r>
      <w:r>
        <w:rPr>
          <w:rStyle w:val="31"/>
          <w:color w:val="000000"/>
        </w:rPr>
        <w:t xml:space="preserve"> </w:t>
      </w:r>
      <w:r>
        <w:rPr>
          <w:color w:val="000000"/>
        </w:rPr>
        <w:t>октября 2003 года № 131 -ФЗ «Об общих принципах организации местного самоуправления</w:t>
      </w:r>
      <w:r>
        <w:rPr>
          <w:rStyle w:val="31"/>
          <w:color w:val="000000"/>
        </w:rPr>
        <w:t xml:space="preserve"> </w:t>
      </w:r>
      <w:r>
        <w:rPr>
          <w:color w:val="000000"/>
        </w:rPr>
        <w:t>в Российской Федерации»</w:t>
      </w:r>
      <w:r>
        <w:rPr>
          <w:rStyle w:val="31"/>
          <w:color w:val="000000"/>
        </w:rPr>
        <w:t>, в том числе о решении вопросов, поставленных Советом.</w:t>
      </w:r>
    </w:p>
    <w:p w:rsidR="00BB4015" w:rsidRDefault="00BB4015" w:rsidP="00BB4015">
      <w:pPr>
        <w:pStyle w:val="a3"/>
        <w:framePr w:w="9514" w:h="14378" w:hRule="exact" w:wrap="none" w:vAnchor="page" w:hAnchor="page" w:x="1207" w:y="1202"/>
        <w:numPr>
          <w:ilvl w:val="1"/>
          <w:numId w:val="3"/>
        </w:numPr>
        <w:shd w:val="clear" w:color="auto" w:fill="auto"/>
        <w:tabs>
          <w:tab w:val="left" w:pos="1153"/>
        </w:tabs>
        <w:spacing w:before="0"/>
        <w:ind w:left="20" w:right="20" w:firstLine="720"/>
      </w:pPr>
      <w:proofErr w:type="gramStart"/>
      <w:r>
        <w:rPr>
          <w:rStyle w:val="31"/>
          <w:color w:val="000000"/>
        </w:rPr>
        <w:t>Исполняющий</w:t>
      </w:r>
      <w:proofErr w:type="gramEnd"/>
      <w:r>
        <w:rPr>
          <w:rStyle w:val="31"/>
          <w:color w:val="000000"/>
        </w:rPr>
        <w:t xml:space="preserve"> обязанности главы Администрации сельсовета выполняет следующие функции:</w:t>
      </w:r>
    </w:p>
    <w:p w:rsidR="00BB4015" w:rsidRDefault="00BB4015" w:rsidP="00BB4015">
      <w:pPr>
        <w:pStyle w:val="a3"/>
        <w:framePr w:w="9514" w:h="14378" w:hRule="exact" w:wrap="none" w:vAnchor="page" w:hAnchor="page" w:x="1207" w:y="1202"/>
        <w:numPr>
          <w:ilvl w:val="0"/>
          <w:numId w:val="4"/>
        </w:numPr>
        <w:shd w:val="clear" w:color="auto" w:fill="auto"/>
        <w:tabs>
          <w:tab w:val="left" w:pos="1186"/>
        </w:tabs>
        <w:spacing w:before="0"/>
        <w:ind w:left="20" w:right="20" w:firstLine="720"/>
      </w:pPr>
      <w:r>
        <w:rPr>
          <w:rStyle w:val="31"/>
          <w:color w:val="000000"/>
        </w:rPr>
        <w:t>возглавляет Администрацию, руководит ее деятельностью на основе единоначалия, организует работу Администрации, в том числе в части, касающейся осуществления отдельных государственных полномочий;</w:t>
      </w:r>
    </w:p>
    <w:p w:rsidR="00BB4015" w:rsidRDefault="00BB4015" w:rsidP="00BB4015">
      <w:pPr>
        <w:pStyle w:val="a3"/>
        <w:framePr w:w="9514" w:h="14378" w:hRule="exact" w:wrap="none" w:vAnchor="page" w:hAnchor="page" w:x="1207" w:y="1202"/>
        <w:numPr>
          <w:ilvl w:val="0"/>
          <w:numId w:val="4"/>
        </w:numPr>
        <w:shd w:val="clear" w:color="auto" w:fill="auto"/>
        <w:tabs>
          <w:tab w:val="left" w:pos="1009"/>
        </w:tabs>
        <w:spacing w:before="0" w:after="111"/>
        <w:ind w:left="20" w:right="20" w:firstLine="720"/>
      </w:pPr>
      <w:r>
        <w:rPr>
          <w:rStyle w:val="31"/>
          <w:color w:val="000000"/>
        </w:rPr>
        <w:t>представляет Администрацию в отношениях с органами местного самоуправления, другими муниципальными образованиями, органами государственной власти, гражданами и организациями;</w:t>
      </w:r>
    </w:p>
    <w:p w:rsidR="00BB4015" w:rsidRDefault="00BB4015" w:rsidP="00BB4015">
      <w:pPr>
        <w:pStyle w:val="a3"/>
        <w:framePr w:w="9514" w:h="14378" w:hRule="exact" w:wrap="none" w:vAnchor="page" w:hAnchor="page" w:x="1207" w:y="1202"/>
        <w:numPr>
          <w:ilvl w:val="0"/>
          <w:numId w:val="4"/>
        </w:numPr>
        <w:shd w:val="clear" w:color="auto" w:fill="auto"/>
        <w:tabs>
          <w:tab w:val="left" w:pos="999"/>
        </w:tabs>
        <w:spacing w:before="0" w:after="87" w:line="210" w:lineRule="exact"/>
        <w:ind w:left="20" w:firstLine="720"/>
      </w:pPr>
      <w:r>
        <w:rPr>
          <w:rStyle w:val="31"/>
          <w:color w:val="000000"/>
        </w:rPr>
        <w:t>открывает счета в учреждениях федерального казначейства;</w:t>
      </w:r>
    </w:p>
    <w:p w:rsidR="00BB4015" w:rsidRDefault="00BB4015" w:rsidP="00BB4015">
      <w:pPr>
        <w:pStyle w:val="a3"/>
        <w:framePr w:w="9514" w:h="14378" w:hRule="exact" w:wrap="none" w:vAnchor="page" w:hAnchor="page" w:x="1207" w:y="1202"/>
        <w:numPr>
          <w:ilvl w:val="0"/>
          <w:numId w:val="4"/>
        </w:numPr>
        <w:shd w:val="clear" w:color="auto" w:fill="auto"/>
        <w:tabs>
          <w:tab w:val="left" w:pos="1066"/>
        </w:tabs>
        <w:spacing w:before="0" w:after="56"/>
        <w:ind w:left="20" w:right="20" w:firstLine="720"/>
      </w:pPr>
      <w:r>
        <w:rPr>
          <w:rStyle w:val="31"/>
          <w:color w:val="000000"/>
        </w:rPr>
        <w:t>распоряжается имуществом, находящимся в муниципальной собственности, в соответствии с Конституцией Российской Федерации, законодательством Российской Федерации, законами Алтайского края, Уставом и иными муниципальными правовыми актами;</w:t>
      </w:r>
    </w:p>
    <w:p w:rsidR="00BB4015" w:rsidRDefault="00BB4015" w:rsidP="00BB4015">
      <w:pPr>
        <w:pStyle w:val="a3"/>
        <w:framePr w:w="9514" w:h="14378" w:hRule="exact" w:wrap="none" w:vAnchor="page" w:hAnchor="page" w:x="1207" w:y="1202"/>
        <w:numPr>
          <w:ilvl w:val="0"/>
          <w:numId w:val="4"/>
        </w:numPr>
        <w:shd w:val="clear" w:color="auto" w:fill="auto"/>
        <w:tabs>
          <w:tab w:val="left" w:pos="1038"/>
        </w:tabs>
        <w:spacing w:before="0" w:line="278" w:lineRule="exact"/>
        <w:ind w:left="20" w:right="20" w:firstLine="720"/>
      </w:pPr>
      <w:r>
        <w:rPr>
          <w:rStyle w:val="31"/>
          <w:color w:val="000000"/>
        </w:rPr>
        <w:t>совершает в пределах своих полномочий и в установленном порядке сделки от имени Администрации и муниципального образования «</w:t>
      </w:r>
      <w:proofErr w:type="spellStart"/>
      <w:r>
        <w:rPr>
          <w:rStyle w:val="31"/>
          <w:color w:val="000000"/>
        </w:rPr>
        <w:t>Порошинский</w:t>
      </w:r>
      <w:proofErr w:type="spellEnd"/>
      <w:r>
        <w:rPr>
          <w:rStyle w:val="31"/>
          <w:color w:val="000000"/>
        </w:rPr>
        <w:t xml:space="preserve"> сельсовет»;</w:t>
      </w:r>
    </w:p>
    <w:p w:rsidR="00BB4015" w:rsidRPr="00432EC3" w:rsidRDefault="00BB4015" w:rsidP="00BB4015">
      <w:pPr>
        <w:pStyle w:val="a3"/>
        <w:framePr w:w="9514" w:h="14378" w:hRule="exact" w:wrap="none" w:vAnchor="page" w:hAnchor="page" w:x="1207" w:y="1202"/>
        <w:numPr>
          <w:ilvl w:val="0"/>
          <w:numId w:val="4"/>
        </w:numPr>
        <w:shd w:val="clear" w:color="auto" w:fill="auto"/>
        <w:tabs>
          <w:tab w:val="left" w:pos="1086"/>
        </w:tabs>
        <w:spacing w:before="0" w:after="115" w:line="278" w:lineRule="exact"/>
        <w:ind w:left="20" w:right="20" w:firstLine="720"/>
        <w:rPr>
          <w:b/>
        </w:rPr>
      </w:pPr>
      <w:r>
        <w:rPr>
          <w:rStyle w:val="31"/>
          <w:color w:val="000000"/>
        </w:rPr>
        <w:t xml:space="preserve">осуществляет в пределах своих полномочий прием на работу и увольнение работников Администрации, </w:t>
      </w:r>
      <w:r w:rsidRPr="00760E1C">
        <w:rPr>
          <w:rStyle w:val="31"/>
          <w:color w:val="000000"/>
        </w:rPr>
        <w:t>руководителей муниципальных предприятий, учреждений</w:t>
      </w:r>
      <w:r w:rsidRPr="00432EC3">
        <w:rPr>
          <w:rStyle w:val="31"/>
          <w:b/>
          <w:color w:val="000000"/>
        </w:rPr>
        <w:t>;</w:t>
      </w:r>
    </w:p>
    <w:p w:rsidR="00BB4015" w:rsidRDefault="00BB4015" w:rsidP="00BB4015">
      <w:pPr>
        <w:pStyle w:val="a3"/>
        <w:framePr w:w="9514" w:h="14378" w:hRule="exact" w:wrap="none" w:vAnchor="page" w:hAnchor="page" w:x="1207" w:y="1202"/>
        <w:numPr>
          <w:ilvl w:val="0"/>
          <w:numId w:val="4"/>
        </w:numPr>
        <w:shd w:val="clear" w:color="auto" w:fill="auto"/>
        <w:tabs>
          <w:tab w:val="left" w:pos="999"/>
        </w:tabs>
        <w:spacing w:before="0" w:after="138" w:line="210" w:lineRule="exact"/>
        <w:ind w:left="20" w:firstLine="720"/>
      </w:pPr>
      <w:r>
        <w:rPr>
          <w:rStyle w:val="31"/>
          <w:color w:val="000000"/>
        </w:rPr>
        <w:t>от имени Администрации действует без доверенности;</w:t>
      </w:r>
    </w:p>
    <w:p w:rsidR="00BB4015" w:rsidRDefault="00BB4015" w:rsidP="00BB4015">
      <w:pPr>
        <w:pStyle w:val="a3"/>
        <w:framePr w:w="9514" w:h="14378" w:hRule="exact" w:wrap="none" w:vAnchor="page" w:hAnchor="page" w:x="1207" w:y="1202"/>
        <w:numPr>
          <w:ilvl w:val="0"/>
          <w:numId w:val="4"/>
        </w:numPr>
        <w:shd w:val="clear" w:color="auto" w:fill="auto"/>
        <w:tabs>
          <w:tab w:val="left" w:pos="994"/>
        </w:tabs>
        <w:spacing w:before="0" w:after="83" w:line="210" w:lineRule="exact"/>
        <w:ind w:left="20" w:firstLine="720"/>
      </w:pPr>
      <w:r>
        <w:rPr>
          <w:rStyle w:val="31"/>
          <w:color w:val="000000"/>
        </w:rPr>
        <w:t>организует выполнение правовых актов Совета в рамках своих полномочий;</w:t>
      </w:r>
    </w:p>
    <w:p w:rsidR="00BB4015" w:rsidRDefault="00BB4015" w:rsidP="00BB4015">
      <w:pPr>
        <w:pStyle w:val="a3"/>
        <w:framePr w:w="9514" w:h="14378" w:hRule="exact" w:wrap="none" w:vAnchor="page" w:hAnchor="page" w:x="1207" w:y="1202"/>
        <w:numPr>
          <w:ilvl w:val="0"/>
          <w:numId w:val="4"/>
        </w:numPr>
        <w:shd w:val="clear" w:color="auto" w:fill="auto"/>
        <w:tabs>
          <w:tab w:val="left" w:pos="1090"/>
        </w:tabs>
        <w:spacing w:before="0" w:after="0" w:line="278" w:lineRule="exact"/>
        <w:ind w:left="20" w:right="20" w:firstLine="720"/>
      </w:pPr>
      <w:r>
        <w:rPr>
          <w:rStyle w:val="31"/>
          <w:color w:val="000000"/>
        </w:rPr>
        <w:t>осуществляет иные функции, отнесенные федеральными законами, законами Алтайского края, Уставом и настоящим контрактом к его компетенции.</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09" w:h="14360" w:hRule="exact" w:wrap="none" w:vAnchor="page" w:hAnchor="page" w:x="1209" w:y="1214"/>
        <w:shd w:val="clear" w:color="auto" w:fill="auto"/>
        <w:spacing w:before="0" w:after="231"/>
        <w:ind w:left="20" w:right="20" w:firstLine="720"/>
      </w:pPr>
      <w:r>
        <w:rPr>
          <w:rStyle w:val="31"/>
          <w:color w:val="000000"/>
        </w:rPr>
        <w:lastRenderedPageBreak/>
        <w:t>7.4. Обеспечивает осуществление Администрацией следующих полномочий по решению вопросов местного значения, установленных действующим законодательством и закрепленных в Уставе муниципального образования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09" w:h="14360" w:hRule="exact" w:wrap="none" w:vAnchor="page" w:hAnchor="page" w:x="1209" w:y="1214"/>
        <w:numPr>
          <w:ilvl w:val="0"/>
          <w:numId w:val="5"/>
        </w:numPr>
        <w:shd w:val="clear" w:color="auto" w:fill="auto"/>
        <w:tabs>
          <w:tab w:val="left" w:pos="985"/>
        </w:tabs>
        <w:spacing w:before="0" w:after="207" w:line="210" w:lineRule="exact"/>
        <w:ind w:left="20" w:firstLine="720"/>
      </w:pPr>
      <w:r>
        <w:rPr>
          <w:rStyle w:val="31"/>
          <w:color w:val="000000"/>
        </w:rPr>
        <w:t>формирование и исполнение бюджета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09" w:h="14360" w:hRule="exact" w:wrap="none" w:vAnchor="page" w:hAnchor="page" w:x="1209" w:y="1214"/>
        <w:numPr>
          <w:ilvl w:val="0"/>
          <w:numId w:val="5"/>
        </w:numPr>
        <w:shd w:val="clear" w:color="auto" w:fill="auto"/>
        <w:tabs>
          <w:tab w:val="left" w:pos="1076"/>
        </w:tabs>
        <w:spacing w:before="0" w:after="180"/>
        <w:ind w:left="20" w:right="20" w:firstLine="720"/>
      </w:pPr>
      <w:r>
        <w:rPr>
          <w:rStyle w:val="31"/>
          <w:color w:val="000000"/>
        </w:rPr>
        <w:t>установление, изменение и отмена местных налогов и сборов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09" w:h="14360" w:hRule="exact" w:wrap="none" w:vAnchor="page" w:hAnchor="page" w:x="1209" w:y="1214"/>
        <w:numPr>
          <w:ilvl w:val="0"/>
          <w:numId w:val="5"/>
        </w:numPr>
        <w:shd w:val="clear" w:color="auto" w:fill="auto"/>
        <w:tabs>
          <w:tab w:val="left" w:pos="1215"/>
        </w:tabs>
        <w:spacing w:before="0" w:after="180"/>
        <w:ind w:left="20" w:right="20" w:firstLine="720"/>
      </w:pPr>
      <w:r>
        <w:rPr>
          <w:rStyle w:val="31"/>
          <w:color w:val="000000"/>
        </w:rPr>
        <w:t>владение, пользование и распоряжение имуществом, находящимся в муниципальной собственности МО «</w:t>
      </w:r>
      <w:proofErr w:type="spellStart"/>
      <w:r>
        <w:rPr>
          <w:rStyle w:val="31"/>
          <w:color w:val="000000"/>
        </w:rPr>
        <w:t>Порошинский</w:t>
      </w:r>
      <w:proofErr w:type="spellEnd"/>
      <w:r>
        <w:rPr>
          <w:rStyle w:val="31"/>
          <w:color w:val="000000"/>
        </w:rPr>
        <w:t xml:space="preserve"> сельсовет» в установленном порядке;</w:t>
      </w:r>
    </w:p>
    <w:p w:rsidR="00BB4015" w:rsidRDefault="00BB4015" w:rsidP="00BB4015">
      <w:pPr>
        <w:pStyle w:val="a3"/>
        <w:framePr w:w="9509" w:h="14360" w:hRule="exact" w:wrap="none" w:vAnchor="page" w:hAnchor="page" w:x="1209" w:y="1214"/>
        <w:numPr>
          <w:ilvl w:val="0"/>
          <w:numId w:val="5"/>
        </w:numPr>
        <w:shd w:val="clear" w:color="auto" w:fill="auto"/>
        <w:tabs>
          <w:tab w:val="left" w:pos="1028"/>
        </w:tabs>
        <w:spacing w:before="0" w:after="180"/>
        <w:ind w:left="20" w:right="20" w:firstLine="720"/>
      </w:pPr>
      <w:r>
        <w:rPr>
          <w:rStyle w:val="31"/>
          <w:color w:val="000000"/>
        </w:rPr>
        <w:t>подготовка проектов решений по предметам ведения МО «</w:t>
      </w:r>
      <w:proofErr w:type="spellStart"/>
      <w:r>
        <w:rPr>
          <w:rStyle w:val="31"/>
          <w:color w:val="000000"/>
        </w:rPr>
        <w:t>Порошинский</w:t>
      </w:r>
      <w:proofErr w:type="spellEnd"/>
      <w:r>
        <w:rPr>
          <w:rStyle w:val="31"/>
          <w:color w:val="000000"/>
        </w:rPr>
        <w:t xml:space="preserve"> сельсовет», внесение указанных проектов на рассмотрение Совета депутатов;</w:t>
      </w:r>
    </w:p>
    <w:p w:rsidR="00BB4015" w:rsidRDefault="00BB4015" w:rsidP="00BB4015">
      <w:pPr>
        <w:pStyle w:val="a3"/>
        <w:framePr w:w="9509" w:h="14360" w:hRule="exact" w:wrap="none" w:vAnchor="page" w:hAnchor="page" w:x="1209" w:y="1214"/>
        <w:numPr>
          <w:ilvl w:val="0"/>
          <w:numId w:val="5"/>
        </w:numPr>
        <w:shd w:val="clear" w:color="auto" w:fill="auto"/>
        <w:tabs>
          <w:tab w:val="left" w:pos="1086"/>
        </w:tabs>
        <w:spacing w:before="0" w:after="180"/>
        <w:ind w:left="20" w:right="20" w:firstLine="720"/>
      </w:pPr>
      <w:r>
        <w:rPr>
          <w:rStyle w:val="31"/>
          <w:color w:val="000000"/>
        </w:rPr>
        <w:t>организация в границах МО «</w:t>
      </w:r>
      <w:proofErr w:type="spellStart"/>
      <w:r>
        <w:rPr>
          <w:rStyle w:val="31"/>
          <w:color w:val="000000"/>
        </w:rPr>
        <w:t>Порошинский</w:t>
      </w:r>
      <w:proofErr w:type="spellEnd"/>
      <w:r>
        <w:rPr>
          <w:rStyle w:val="31"/>
          <w:color w:val="000000"/>
        </w:rPr>
        <w:t xml:space="preserve"> сельсовет» </w:t>
      </w:r>
      <w:proofErr w:type="spellStart"/>
      <w:r>
        <w:rPr>
          <w:rStyle w:val="31"/>
          <w:color w:val="000000"/>
        </w:rPr>
        <w:t>электро</w:t>
      </w:r>
      <w:proofErr w:type="spellEnd"/>
      <w:r>
        <w:rPr>
          <w:rStyle w:val="31"/>
          <w:color w:val="000000"/>
        </w:rPr>
        <w:t>-, тепл</w:t>
      </w:r>
      <w:proofErr w:type="gramStart"/>
      <w:r>
        <w:rPr>
          <w:rStyle w:val="31"/>
          <w:color w:val="000000"/>
        </w:rPr>
        <w:t>о-</w:t>
      </w:r>
      <w:proofErr w:type="gramEnd"/>
      <w:r>
        <w:rPr>
          <w:rStyle w:val="31"/>
          <w:color w:val="000000"/>
        </w:rPr>
        <w:t xml:space="preserve">, </w:t>
      </w:r>
      <w:proofErr w:type="spellStart"/>
      <w:r>
        <w:rPr>
          <w:rStyle w:val="31"/>
          <w:color w:val="000000"/>
        </w:rPr>
        <w:t>газо</w:t>
      </w:r>
      <w:proofErr w:type="spellEnd"/>
      <w:r>
        <w:rPr>
          <w:rStyle w:val="31"/>
          <w:color w:val="00000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BB4015" w:rsidRDefault="00BB4015" w:rsidP="00BB4015">
      <w:pPr>
        <w:pStyle w:val="a3"/>
        <w:framePr w:w="9509" w:h="14360" w:hRule="exact" w:wrap="none" w:vAnchor="page" w:hAnchor="page" w:x="1209" w:y="1214"/>
        <w:numPr>
          <w:ilvl w:val="0"/>
          <w:numId w:val="5"/>
        </w:numPr>
        <w:shd w:val="clear" w:color="auto" w:fill="auto"/>
        <w:tabs>
          <w:tab w:val="left" w:pos="1042"/>
        </w:tabs>
        <w:spacing w:before="0" w:after="180"/>
        <w:ind w:left="20" w:right="20" w:firstLine="720"/>
      </w:pPr>
      <w:r>
        <w:rPr>
          <w:rStyle w:val="31"/>
          <w:color w:val="000000"/>
        </w:rPr>
        <w:t>дорожная деятельность в отношении автомобильных дорог местного значения в границах МО «</w:t>
      </w:r>
      <w:proofErr w:type="spellStart"/>
      <w:r>
        <w:rPr>
          <w:rStyle w:val="31"/>
          <w:color w:val="000000"/>
        </w:rPr>
        <w:t>Порошинский</w:t>
      </w:r>
      <w:proofErr w:type="spellEnd"/>
      <w:r>
        <w:rPr>
          <w:rStyle w:val="31"/>
          <w:color w:val="000000"/>
        </w:rPr>
        <w:t xml:space="preserve"> сельсовет»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w:t>
      </w:r>
      <w:proofErr w:type="gramStart"/>
      <w:r>
        <w:rPr>
          <w:rStyle w:val="31"/>
          <w:color w:val="000000"/>
        </w:rPr>
        <w:t>контроля за</w:t>
      </w:r>
      <w:proofErr w:type="gramEnd"/>
      <w:r>
        <w:rPr>
          <w:rStyle w:val="31"/>
          <w:color w:val="000000"/>
        </w:rPr>
        <w:t xml:space="preserve"> сохранностью автомобильных дорог местного значения в границах МО «</w:t>
      </w:r>
      <w:proofErr w:type="spellStart"/>
      <w:r>
        <w:rPr>
          <w:rStyle w:val="31"/>
          <w:color w:val="000000"/>
        </w:rPr>
        <w:t>Порошинский</w:t>
      </w:r>
      <w:proofErr w:type="spellEnd"/>
      <w:r>
        <w:rPr>
          <w:rStyle w:val="31"/>
          <w:color w:val="000000"/>
        </w:rPr>
        <w:t xml:space="preserve"> сельсовет»;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BB4015" w:rsidRDefault="00BB4015" w:rsidP="00BB4015">
      <w:pPr>
        <w:pStyle w:val="a3"/>
        <w:framePr w:w="9509" w:h="14360" w:hRule="exact" w:wrap="none" w:vAnchor="page" w:hAnchor="page" w:x="1209" w:y="1214"/>
        <w:numPr>
          <w:ilvl w:val="0"/>
          <w:numId w:val="5"/>
        </w:numPr>
        <w:shd w:val="clear" w:color="auto" w:fill="auto"/>
        <w:tabs>
          <w:tab w:val="left" w:pos="1028"/>
        </w:tabs>
        <w:spacing w:before="0" w:after="180"/>
        <w:ind w:left="20" w:right="20" w:firstLine="720"/>
      </w:pPr>
      <w:r>
        <w:rPr>
          <w:rStyle w:val="31"/>
          <w:color w:val="000000"/>
        </w:rPr>
        <w:t>обеспечение проживающих в МО «</w:t>
      </w:r>
      <w:proofErr w:type="spellStart"/>
      <w:r>
        <w:rPr>
          <w:rStyle w:val="31"/>
          <w:color w:val="000000"/>
        </w:rPr>
        <w:t>Порошинский</w:t>
      </w:r>
      <w:proofErr w:type="spellEnd"/>
      <w:r>
        <w:rPr>
          <w:rStyle w:val="31"/>
          <w:color w:val="000000"/>
        </w:rPr>
        <w:t xml:space="preserve"> сельсовет»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B4015" w:rsidRDefault="00BB4015" w:rsidP="00BB4015">
      <w:pPr>
        <w:pStyle w:val="a3"/>
        <w:framePr w:w="9509" w:h="14360" w:hRule="exact" w:wrap="none" w:vAnchor="page" w:hAnchor="page" w:x="1209" w:y="1214"/>
        <w:numPr>
          <w:ilvl w:val="0"/>
          <w:numId w:val="5"/>
        </w:numPr>
        <w:shd w:val="clear" w:color="auto" w:fill="auto"/>
        <w:tabs>
          <w:tab w:val="left" w:pos="1143"/>
        </w:tabs>
        <w:spacing w:before="0" w:after="176"/>
        <w:ind w:left="20" w:right="20" w:firstLine="720"/>
      </w:pPr>
      <w:r>
        <w:rPr>
          <w:rStyle w:val="31"/>
          <w:color w:val="000000"/>
        </w:rPr>
        <w:t>создание условий для предоставления транспортных услуг населению и организация транспортного обслуживания населения в границах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09" w:h="14360" w:hRule="exact" w:wrap="none" w:vAnchor="page" w:hAnchor="page" w:x="1209" w:y="1214"/>
        <w:numPr>
          <w:ilvl w:val="0"/>
          <w:numId w:val="5"/>
        </w:numPr>
        <w:shd w:val="clear" w:color="auto" w:fill="auto"/>
        <w:tabs>
          <w:tab w:val="left" w:pos="1057"/>
        </w:tabs>
        <w:spacing w:before="0" w:after="184" w:line="278" w:lineRule="exact"/>
        <w:ind w:left="20" w:right="20" w:firstLine="720"/>
      </w:pPr>
      <w:r>
        <w:rPr>
          <w:rStyle w:val="31"/>
          <w:color w:val="000000"/>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09" w:h="14360" w:hRule="exact" w:wrap="none" w:vAnchor="page" w:hAnchor="page" w:x="1209" w:y="1214"/>
        <w:numPr>
          <w:ilvl w:val="0"/>
          <w:numId w:val="5"/>
        </w:numPr>
        <w:shd w:val="clear" w:color="auto" w:fill="auto"/>
        <w:tabs>
          <w:tab w:val="left" w:pos="1306"/>
        </w:tabs>
        <w:spacing w:before="0" w:after="173"/>
        <w:ind w:left="20" w:right="20" w:firstLine="720"/>
      </w:pPr>
      <w:r>
        <w:rPr>
          <w:rStyle w:val="31"/>
          <w:color w:val="000000"/>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 «</w:t>
      </w:r>
      <w:proofErr w:type="spellStart"/>
      <w:r>
        <w:rPr>
          <w:rStyle w:val="31"/>
          <w:color w:val="000000"/>
        </w:rPr>
        <w:t>Порошинский</w:t>
      </w:r>
      <w:proofErr w:type="spellEnd"/>
      <w:r>
        <w:rPr>
          <w:rStyle w:val="31"/>
          <w:color w:val="000000"/>
        </w:rPr>
        <w:t xml:space="preserve"> сельсовет»</w:t>
      </w:r>
      <w:proofErr w:type="gramStart"/>
      <w:r>
        <w:rPr>
          <w:rStyle w:val="31"/>
          <w:color w:val="000000"/>
        </w:rPr>
        <w:t>;с</w:t>
      </w:r>
      <w:proofErr w:type="gramEnd"/>
      <w:r>
        <w:rPr>
          <w:rStyle w:val="31"/>
          <w:color w:val="000000"/>
        </w:rPr>
        <w:t>оциальную и культурную адаптацию мигрантов, профилактику межнациональных (межэтнических) конфликтов;</w:t>
      </w:r>
    </w:p>
    <w:p w:rsidR="00BB4015" w:rsidRDefault="00BB4015" w:rsidP="00BB4015">
      <w:pPr>
        <w:pStyle w:val="a3"/>
        <w:framePr w:w="9509" w:h="14360" w:hRule="exact" w:wrap="none" w:vAnchor="page" w:hAnchor="page" w:x="1209" w:y="1214"/>
        <w:numPr>
          <w:ilvl w:val="0"/>
          <w:numId w:val="5"/>
        </w:numPr>
        <w:shd w:val="clear" w:color="auto" w:fill="auto"/>
        <w:tabs>
          <w:tab w:val="left" w:pos="1119"/>
        </w:tabs>
        <w:spacing w:before="0" w:after="235" w:line="278" w:lineRule="exact"/>
        <w:ind w:left="20" w:right="20" w:firstLine="720"/>
      </w:pPr>
      <w:r w:rsidRPr="00432EC3">
        <w:rPr>
          <w:rStyle w:val="31"/>
          <w:color w:val="000000"/>
        </w:rPr>
        <w:t xml:space="preserve">участие в предупреждении и ликвидации последствий чрезвычайных ситуаций в границах МО </w:t>
      </w:r>
      <w:r>
        <w:rPr>
          <w:rStyle w:val="31"/>
          <w:color w:val="000000"/>
        </w:rPr>
        <w:t>«</w:t>
      </w:r>
      <w:proofErr w:type="spellStart"/>
      <w:r>
        <w:rPr>
          <w:rStyle w:val="31"/>
          <w:color w:val="000000"/>
        </w:rPr>
        <w:t>Порошинский</w:t>
      </w:r>
      <w:proofErr w:type="spellEnd"/>
      <w:r>
        <w:rPr>
          <w:rStyle w:val="31"/>
          <w:color w:val="000000"/>
        </w:rPr>
        <w:t xml:space="preserve"> сельсовет»; </w:t>
      </w:r>
      <w:r w:rsidRPr="00432EC3">
        <w:rPr>
          <w:rStyle w:val="31"/>
          <w:color w:val="000000"/>
        </w:rPr>
        <w:t xml:space="preserve">обеспечение первичных мер пожарной безопасности в границах населённых пунктов МО </w:t>
      </w:r>
      <w:r>
        <w:rPr>
          <w:rStyle w:val="31"/>
          <w:color w:val="000000"/>
        </w:rPr>
        <w:t>«</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09" w:h="14360" w:hRule="exact" w:wrap="none" w:vAnchor="page" w:hAnchor="page" w:x="1209" w:y="1214"/>
        <w:numPr>
          <w:ilvl w:val="0"/>
          <w:numId w:val="5"/>
        </w:numPr>
        <w:shd w:val="clear" w:color="auto" w:fill="auto"/>
        <w:tabs>
          <w:tab w:val="left" w:pos="1244"/>
        </w:tabs>
        <w:spacing w:before="0" w:after="0" w:line="210" w:lineRule="exact"/>
        <w:ind w:left="20" w:firstLine="720"/>
      </w:pPr>
      <w:r>
        <w:rPr>
          <w:rStyle w:val="31"/>
          <w:color w:val="000000"/>
        </w:rPr>
        <w:t>создание условий для обеспечения жителей поселения услугами связи,</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450" w:hRule="exact" w:wrap="none" w:vAnchor="page" w:hAnchor="page" w:x="1207" w:y="1195"/>
        <w:shd w:val="clear" w:color="auto" w:fill="auto"/>
        <w:spacing w:before="0" w:after="203" w:line="210" w:lineRule="exact"/>
        <w:ind w:left="20" w:firstLine="0"/>
        <w:jc w:val="left"/>
      </w:pPr>
      <w:r>
        <w:rPr>
          <w:rStyle w:val="31"/>
          <w:color w:val="000000"/>
        </w:rPr>
        <w:lastRenderedPageBreak/>
        <w:t>общественного питания, торговли и бытового обслуживания;</w:t>
      </w:r>
    </w:p>
    <w:p w:rsidR="00BB4015" w:rsidRDefault="00BB4015" w:rsidP="00BB4015">
      <w:pPr>
        <w:pStyle w:val="a3"/>
        <w:framePr w:w="9514" w:h="14450" w:hRule="exact" w:wrap="none" w:vAnchor="page" w:hAnchor="page" w:x="1207" w:y="1195"/>
        <w:numPr>
          <w:ilvl w:val="0"/>
          <w:numId w:val="5"/>
        </w:numPr>
        <w:shd w:val="clear" w:color="auto" w:fill="auto"/>
        <w:tabs>
          <w:tab w:val="left" w:pos="1282"/>
        </w:tabs>
        <w:spacing w:before="0" w:after="188" w:line="278" w:lineRule="exact"/>
        <w:ind w:left="20" w:right="20" w:firstLine="740"/>
      </w:pPr>
      <w:r>
        <w:rPr>
          <w:rStyle w:val="31"/>
          <w:color w:val="000000"/>
        </w:rPr>
        <w:t>организация библиотечного обслуживания населения, комплектование и обеспечение сохранности библиотечных фондов библиотек поселения;</w:t>
      </w:r>
    </w:p>
    <w:p w:rsidR="00BB4015" w:rsidRDefault="00BB4015" w:rsidP="00BB4015">
      <w:pPr>
        <w:pStyle w:val="a3"/>
        <w:framePr w:w="9514" w:h="14450" w:hRule="exact" w:wrap="none" w:vAnchor="page" w:hAnchor="page" w:x="1207" w:y="1195"/>
        <w:numPr>
          <w:ilvl w:val="0"/>
          <w:numId w:val="5"/>
        </w:numPr>
        <w:shd w:val="clear" w:color="auto" w:fill="auto"/>
        <w:tabs>
          <w:tab w:val="left" w:pos="1148"/>
        </w:tabs>
        <w:spacing w:before="0" w:after="176" w:line="269" w:lineRule="exact"/>
        <w:ind w:left="20" w:right="20" w:firstLine="740"/>
      </w:pPr>
      <w:r>
        <w:rPr>
          <w:rStyle w:val="31"/>
          <w:color w:val="000000"/>
        </w:rPr>
        <w:t>создание условий для организации досуга и обеспечения жителей МО «</w:t>
      </w:r>
      <w:proofErr w:type="spellStart"/>
      <w:r>
        <w:rPr>
          <w:rStyle w:val="31"/>
          <w:color w:val="000000"/>
        </w:rPr>
        <w:t>Порошинский</w:t>
      </w:r>
      <w:proofErr w:type="spellEnd"/>
      <w:r>
        <w:rPr>
          <w:rStyle w:val="31"/>
          <w:color w:val="000000"/>
        </w:rPr>
        <w:t xml:space="preserve"> сельсовет» услугами организаций культуры;</w:t>
      </w:r>
    </w:p>
    <w:p w:rsidR="00BB4015" w:rsidRDefault="00BB4015" w:rsidP="00BB4015">
      <w:pPr>
        <w:pStyle w:val="a3"/>
        <w:framePr w:w="9514" w:h="14450" w:hRule="exact" w:wrap="none" w:vAnchor="page" w:hAnchor="page" w:x="1207" w:y="1195"/>
        <w:numPr>
          <w:ilvl w:val="0"/>
          <w:numId w:val="5"/>
        </w:numPr>
        <w:shd w:val="clear" w:color="auto" w:fill="auto"/>
        <w:tabs>
          <w:tab w:val="left" w:pos="1206"/>
        </w:tabs>
        <w:spacing w:before="0" w:after="180"/>
        <w:ind w:left="20" w:right="20" w:firstLine="740"/>
      </w:pPr>
      <w:r>
        <w:rPr>
          <w:rStyle w:val="31"/>
          <w:color w:val="000000"/>
        </w:rPr>
        <w:t>сохранение, использование и популяризация объектов культурного наследия (памятников истории и культуры), находящихся в собственности МО «</w:t>
      </w:r>
      <w:proofErr w:type="spellStart"/>
      <w:r>
        <w:rPr>
          <w:rStyle w:val="31"/>
          <w:color w:val="000000"/>
        </w:rPr>
        <w:t>Порошинский</w:t>
      </w:r>
      <w:proofErr w:type="spellEnd"/>
      <w:r>
        <w:rPr>
          <w:rStyle w:val="31"/>
          <w:color w:val="000000"/>
        </w:rPr>
        <w:t xml:space="preserve"> сельсовет»; охрана объектов культурного наследия (памятников истории и культуры) местного (муниципального) значения, расположенных на территории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450" w:hRule="exact" w:wrap="none" w:vAnchor="page" w:hAnchor="page" w:x="1207" w:y="1195"/>
        <w:numPr>
          <w:ilvl w:val="0"/>
          <w:numId w:val="5"/>
        </w:numPr>
        <w:shd w:val="clear" w:color="auto" w:fill="auto"/>
        <w:tabs>
          <w:tab w:val="left" w:pos="1345"/>
        </w:tabs>
        <w:spacing w:before="0" w:after="180"/>
        <w:ind w:left="20" w:right="20" w:firstLine="740"/>
      </w:pPr>
      <w:r>
        <w:rPr>
          <w:rStyle w:val="31"/>
          <w:color w:val="000000"/>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450" w:hRule="exact" w:wrap="none" w:vAnchor="page" w:hAnchor="page" w:x="1207" w:y="1195"/>
        <w:numPr>
          <w:ilvl w:val="0"/>
          <w:numId w:val="5"/>
        </w:numPr>
        <w:shd w:val="clear" w:color="auto" w:fill="auto"/>
        <w:tabs>
          <w:tab w:val="left" w:pos="1172"/>
        </w:tabs>
        <w:spacing w:before="0" w:after="180"/>
        <w:ind w:left="20" w:right="20" w:firstLine="740"/>
      </w:pPr>
      <w:r>
        <w:rPr>
          <w:rStyle w:val="31"/>
          <w:color w:val="000000"/>
        </w:rPr>
        <w:t>обеспечение условий для развития на территории МО «</w:t>
      </w:r>
      <w:proofErr w:type="spellStart"/>
      <w:r>
        <w:rPr>
          <w:rStyle w:val="31"/>
          <w:color w:val="000000"/>
        </w:rPr>
        <w:t>Порошинский</w:t>
      </w:r>
      <w:proofErr w:type="spellEnd"/>
      <w:r>
        <w:rPr>
          <w:rStyle w:val="31"/>
          <w:color w:val="000000"/>
        </w:rPr>
        <w:t xml:space="preserve"> сельсовет» физической культуры, школьного спота и массового спорта, организация проведения официальных физкультурно-оздоровительных и спортивных мероприятий;</w:t>
      </w:r>
    </w:p>
    <w:p w:rsidR="00BB4015" w:rsidRDefault="00BB4015" w:rsidP="00BB4015">
      <w:pPr>
        <w:pStyle w:val="a3"/>
        <w:framePr w:w="9514" w:h="14450" w:hRule="exact" w:wrap="none" w:vAnchor="page" w:hAnchor="page" w:x="1207" w:y="1195"/>
        <w:numPr>
          <w:ilvl w:val="0"/>
          <w:numId w:val="5"/>
        </w:numPr>
        <w:shd w:val="clear" w:color="auto" w:fill="auto"/>
        <w:tabs>
          <w:tab w:val="left" w:pos="1206"/>
        </w:tabs>
        <w:spacing w:before="0" w:after="231"/>
        <w:ind w:left="20" w:right="20" w:firstLine="740"/>
      </w:pPr>
      <w:r>
        <w:rPr>
          <w:rStyle w:val="31"/>
          <w:color w:val="000000"/>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B4015" w:rsidRDefault="00BB4015" w:rsidP="00BB4015">
      <w:pPr>
        <w:pStyle w:val="a3"/>
        <w:framePr w:w="9514" w:h="14450" w:hRule="exact" w:wrap="none" w:vAnchor="page" w:hAnchor="page" w:x="1207" w:y="1195"/>
        <w:numPr>
          <w:ilvl w:val="0"/>
          <w:numId w:val="5"/>
        </w:numPr>
        <w:shd w:val="clear" w:color="auto" w:fill="auto"/>
        <w:tabs>
          <w:tab w:val="left" w:pos="1149"/>
        </w:tabs>
        <w:spacing w:before="0" w:after="258" w:line="210" w:lineRule="exact"/>
        <w:ind w:left="20" w:firstLine="740"/>
      </w:pPr>
      <w:r>
        <w:rPr>
          <w:rStyle w:val="31"/>
          <w:color w:val="000000"/>
        </w:rPr>
        <w:t>формирование архивных фондов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450" w:hRule="exact" w:wrap="none" w:vAnchor="page" w:hAnchor="page" w:x="1207" w:y="1195"/>
        <w:numPr>
          <w:ilvl w:val="0"/>
          <w:numId w:val="5"/>
        </w:numPr>
        <w:shd w:val="clear" w:color="auto" w:fill="auto"/>
        <w:tabs>
          <w:tab w:val="left" w:pos="1144"/>
        </w:tabs>
        <w:spacing w:before="0" w:after="207" w:line="210" w:lineRule="exact"/>
        <w:ind w:left="20" w:firstLine="740"/>
      </w:pPr>
      <w:r>
        <w:rPr>
          <w:rStyle w:val="31"/>
          <w:color w:val="000000"/>
        </w:rPr>
        <w:t>организация сбора и вывоза бытовых отходов и мусора;</w:t>
      </w:r>
    </w:p>
    <w:p w:rsidR="00BB4015" w:rsidRDefault="00BB4015" w:rsidP="00BB4015">
      <w:pPr>
        <w:pStyle w:val="a3"/>
        <w:framePr w:w="9514" w:h="14450" w:hRule="exact" w:wrap="none" w:vAnchor="page" w:hAnchor="page" w:x="1207" w:y="1195"/>
        <w:numPr>
          <w:ilvl w:val="0"/>
          <w:numId w:val="5"/>
        </w:numPr>
        <w:shd w:val="clear" w:color="auto" w:fill="auto"/>
        <w:tabs>
          <w:tab w:val="left" w:pos="1206"/>
        </w:tabs>
        <w:spacing w:before="0" w:after="0"/>
        <w:ind w:left="20" w:right="20" w:firstLine="740"/>
      </w:pPr>
      <w:r w:rsidRPr="00432EC3">
        <w:rPr>
          <w:rStyle w:val="31"/>
          <w:color w:val="000000"/>
        </w:rPr>
        <w:t xml:space="preserve">утверждение правил благоустройства территории МО </w:t>
      </w:r>
      <w:r>
        <w:rPr>
          <w:rStyle w:val="31"/>
          <w:color w:val="000000"/>
        </w:rPr>
        <w:t>«</w:t>
      </w:r>
      <w:proofErr w:type="spellStart"/>
      <w:r>
        <w:rPr>
          <w:rStyle w:val="31"/>
          <w:color w:val="000000"/>
        </w:rPr>
        <w:t>Порошинский</w:t>
      </w:r>
      <w:proofErr w:type="spellEnd"/>
      <w:r>
        <w:rPr>
          <w:rStyle w:val="31"/>
          <w:color w:val="000000"/>
        </w:rPr>
        <w:t xml:space="preserve"> </w:t>
      </w:r>
      <w:r w:rsidRPr="00432EC3">
        <w:rPr>
          <w:rStyle w:val="31"/>
          <w:color w:val="000000"/>
        </w:rPr>
        <w:t xml:space="preserve">сельсовет», </w:t>
      </w:r>
      <w:proofErr w:type="gramStart"/>
      <w:r w:rsidRPr="00432EC3">
        <w:rPr>
          <w:rStyle w:val="31"/>
          <w:color w:val="000000"/>
        </w:rPr>
        <w:t>устанавливающих</w:t>
      </w:r>
      <w:proofErr w:type="gramEnd"/>
      <w:r w:rsidRPr="00432EC3">
        <w:rPr>
          <w:rStyle w:val="31"/>
          <w:color w:val="00000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w:t>
      </w:r>
      <w:r>
        <w:rPr>
          <w:rStyle w:val="31"/>
          <w:color w:val="000000"/>
        </w:rPr>
        <w:t xml:space="preserve"> территории МО «</w:t>
      </w:r>
      <w:proofErr w:type="spellStart"/>
      <w:r>
        <w:rPr>
          <w:rStyle w:val="31"/>
          <w:color w:val="000000"/>
        </w:rPr>
        <w:t>Порошинский</w:t>
      </w:r>
      <w:proofErr w:type="spellEnd"/>
      <w:r>
        <w:rPr>
          <w:rStyle w:val="31"/>
          <w:color w:val="000000"/>
        </w:rPr>
        <w:t xml:space="preserve"> сельсовет</w:t>
      </w:r>
      <w:r w:rsidRPr="00432EC3">
        <w:rPr>
          <w:rStyle w:val="31"/>
          <w:color w:val="000000"/>
        </w:rPr>
        <w:t xml:space="preserve">»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МО </w:t>
      </w:r>
      <w:r>
        <w:rPr>
          <w:rStyle w:val="31"/>
          <w:color w:val="000000"/>
        </w:rPr>
        <w:t>«</w:t>
      </w:r>
      <w:proofErr w:type="spellStart"/>
      <w:r>
        <w:rPr>
          <w:rStyle w:val="31"/>
          <w:color w:val="000000"/>
        </w:rPr>
        <w:t>Порошинский</w:t>
      </w:r>
      <w:proofErr w:type="spellEnd"/>
      <w:r>
        <w:rPr>
          <w:rStyle w:val="31"/>
          <w:color w:val="000000"/>
        </w:rPr>
        <w:t xml:space="preserve"> сельсовет»; </w:t>
      </w:r>
      <w:r w:rsidRPr="00432EC3">
        <w:rPr>
          <w:rStyle w:val="31"/>
          <w:color w:val="000000"/>
        </w:rPr>
        <w:t xml:space="preserve">утверждение генеральных планов МО </w:t>
      </w:r>
      <w:r>
        <w:rPr>
          <w:rStyle w:val="31"/>
          <w:color w:val="000000"/>
        </w:rPr>
        <w:t>«</w:t>
      </w:r>
      <w:proofErr w:type="spellStart"/>
      <w:r>
        <w:rPr>
          <w:rStyle w:val="31"/>
          <w:color w:val="000000"/>
        </w:rPr>
        <w:t>Порошинский</w:t>
      </w:r>
      <w:proofErr w:type="spellEnd"/>
      <w:r>
        <w:rPr>
          <w:rStyle w:val="31"/>
          <w:color w:val="000000"/>
        </w:rPr>
        <w:t xml:space="preserve"> сельсовет»</w:t>
      </w:r>
      <w:r w:rsidRPr="00432EC3">
        <w:rPr>
          <w:rStyle w:val="31"/>
          <w:color w:val="000000"/>
        </w:rPr>
        <w:t xml:space="preserve">, правил землепользования и застройки, утверждение подготовленной на основе генеральных планов МО </w:t>
      </w:r>
      <w:r>
        <w:rPr>
          <w:rStyle w:val="31"/>
          <w:color w:val="000000"/>
        </w:rPr>
        <w:t>«</w:t>
      </w:r>
      <w:proofErr w:type="spellStart"/>
      <w:r>
        <w:rPr>
          <w:rStyle w:val="31"/>
          <w:color w:val="000000"/>
        </w:rPr>
        <w:t>Порошинский</w:t>
      </w:r>
      <w:proofErr w:type="spellEnd"/>
      <w:r>
        <w:rPr>
          <w:rStyle w:val="31"/>
          <w:color w:val="000000"/>
        </w:rPr>
        <w:t xml:space="preserve"> сельсовет» </w:t>
      </w:r>
      <w:r w:rsidRPr="00432EC3">
        <w:rPr>
          <w:rStyle w:val="31"/>
          <w:color w:val="000000"/>
        </w:rPr>
        <w:t xml:space="preserve">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МО </w:t>
      </w:r>
      <w:r>
        <w:rPr>
          <w:rStyle w:val="31"/>
          <w:color w:val="000000"/>
        </w:rPr>
        <w:t>«</w:t>
      </w:r>
      <w:proofErr w:type="spellStart"/>
      <w:r>
        <w:rPr>
          <w:rStyle w:val="31"/>
          <w:color w:val="000000"/>
        </w:rPr>
        <w:t>Порошинский</w:t>
      </w:r>
      <w:proofErr w:type="spellEnd"/>
      <w:r>
        <w:rPr>
          <w:rStyle w:val="31"/>
          <w:color w:val="000000"/>
        </w:rPr>
        <w:t xml:space="preserve"> сельсовет»</w:t>
      </w:r>
      <w:proofErr w:type="gramStart"/>
      <w:r>
        <w:rPr>
          <w:rStyle w:val="31"/>
          <w:color w:val="000000"/>
        </w:rPr>
        <w:t>,</w:t>
      </w:r>
      <w:r w:rsidRPr="00432EC3">
        <w:rPr>
          <w:rStyle w:val="31"/>
          <w:color w:val="000000"/>
        </w:rPr>
        <w:t>у</w:t>
      </w:r>
      <w:proofErr w:type="gramEnd"/>
      <w:r w:rsidRPr="00432EC3">
        <w:rPr>
          <w:rStyle w:val="31"/>
          <w:color w:val="000000"/>
        </w:rPr>
        <w:t xml:space="preserve">тверждение местных нормативов градостроительного проектирования </w:t>
      </w:r>
      <w:r>
        <w:rPr>
          <w:rStyle w:val="31"/>
          <w:color w:val="000000"/>
        </w:rPr>
        <w:t>«</w:t>
      </w:r>
      <w:proofErr w:type="spellStart"/>
      <w:r>
        <w:rPr>
          <w:rStyle w:val="31"/>
          <w:color w:val="000000"/>
        </w:rPr>
        <w:t>Порошинский</w:t>
      </w:r>
      <w:proofErr w:type="spellEnd"/>
      <w:r>
        <w:rPr>
          <w:rStyle w:val="31"/>
          <w:color w:val="000000"/>
        </w:rPr>
        <w:t xml:space="preserve"> сельсовет», </w:t>
      </w:r>
      <w:r w:rsidRPr="00432EC3">
        <w:rPr>
          <w:rStyle w:val="31"/>
          <w:color w:val="000000"/>
        </w:rPr>
        <w:t>резервирование земель и изъятие зе</w:t>
      </w:r>
      <w:r>
        <w:rPr>
          <w:rStyle w:val="31"/>
          <w:color w:val="000000"/>
        </w:rPr>
        <w:t>мельных участков в границах МО «</w:t>
      </w:r>
      <w:proofErr w:type="spellStart"/>
      <w:r>
        <w:rPr>
          <w:rStyle w:val="31"/>
          <w:color w:val="000000"/>
        </w:rPr>
        <w:t>Порошинский</w:t>
      </w:r>
      <w:proofErr w:type="spellEnd"/>
      <w:r>
        <w:rPr>
          <w:rStyle w:val="31"/>
          <w:color w:val="000000"/>
        </w:rPr>
        <w:t xml:space="preserve"> сельсовет</w:t>
      </w:r>
      <w:proofErr w:type="gramStart"/>
      <w:r>
        <w:rPr>
          <w:rStyle w:val="31"/>
          <w:color w:val="000000"/>
        </w:rPr>
        <w:t>»</w:t>
      </w:r>
      <w:r w:rsidRPr="00432EC3">
        <w:rPr>
          <w:rStyle w:val="31"/>
          <w:color w:val="000000"/>
        </w:rPr>
        <w:t>д</w:t>
      </w:r>
      <w:proofErr w:type="gramEnd"/>
      <w:r w:rsidRPr="00432EC3">
        <w:rPr>
          <w:rStyle w:val="31"/>
          <w:color w:val="000000"/>
        </w:rPr>
        <w:t>ля муниципальных нужд, осуществление муниципального земельного контро</w:t>
      </w:r>
      <w:r>
        <w:rPr>
          <w:rStyle w:val="31"/>
          <w:color w:val="000000"/>
        </w:rPr>
        <w:t>ля за использованием земель МО «</w:t>
      </w:r>
      <w:proofErr w:type="spellStart"/>
      <w:r>
        <w:rPr>
          <w:rStyle w:val="31"/>
          <w:color w:val="000000"/>
        </w:rPr>
        <w:t>Порошинский</w:t>
      </w:r>
      <w:proofErr w:type="spellEnd"/>
      <w:r>
        <w:rPr>
          <w:rStyle w:val="31"/>
          <w:color w:val="000000"/>
        </w:rPr>
        <w:t xml:space="preserve">  сельсовет»,</w:t>
      </w:r>
      <w:r w:rsidRPr="00432EC3">
        <w:rPr>
          <w:rStyle w:val="31"/>
          <w:color w:val="000000"/>
        </w:rPr>
        <w:t>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rap="none" w:vAnchor="page" w:hAnchor="page" w:x="1207" w:y="1169"/>
        <w:shd w:val="clear" w:color="auto" w:fill="auto"/>
        <w:spacing w:before="0" w:after="0" w:line="210" w:lineRule="exact"/>
        <w:ind w:left="20" w:firstLine="0"/>
        <w:jc w:val="left"/>
      </w:pPr>
      <w:r>
        <w:rPr>
          <w:rStyle w:val="31"/>
          <w:color w:val="000000"/>
        </w:rPr>
        <w:lastRenderedPageBreak/>
        <w:t>нарушений;</w:t>
      </w:r>
    </w:p>
    <w:p w:rsidR="00BB4015" w:rsidRDefault="00BB4015" w:rsidP="00BB4015">
      <w:pPr>
        <w:pStyle w:val="a3"/>
        <w:framePr w:w="9514" w:h="14030" w:hRule="exact" w:wrap="none" w:vAnchor="page" w:hAnchor="page" w:x="1207" w:y="1632"/>
        <w:numPr>
          <w:ilvl w:val="0"/>
          <w:numId w:val="5"/>
        </w:numPr>
        <w:shd w:val="clear" w:color="auto" w:fill="auto"/>
        <w:tabs>
          <w:tab w:val="left" w:pos="1196"/>
        </w:tabs>
        <w:spacing w:before="0" w:after="231"/>
        <w:ind w:left="20" w:right="20" w:firstLine="720"/>
      </w:pPr>
      <w:r>
        <w:rPr>
          <w:rStyle w:val="31"/>
          <w:color w:val="000000"/>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B4015" w:rsidRDefault="00BB4015" w:rsidP="00BB4015">
      <w:pPr>
        <w:pStyle w:val="a3"/>
        <w:framePr w:w="9514" w:h="14030" w:hRule="exact" w:wrap="none" w:vAnchor="page" w:hAnchor="page" w:x="1207" w:y="1632"/>
        <w:numPr>
          <w:ilvl w:val="0"/>
          <w:numId w:val="5"/>
        </w:numPr>
        <w:shd w:val="clear" w:color="auto" w:fill="auto"/>
        <w:tabs>
          <w:tab w:val="left" w:pos="1124"/>
        </w:tabs>
        <w:spacing w:before="0" w:after="207" w:line="210" w:lineRule="exact"/>
        <w:ind w:left="20" w:firstLine="720"/>
      </w:pPr>
      <w:r>
        <w:rPr>
          <w:rStyle w:val="31"/>
          <w:color w:val="000000"/>
        </w:rPr>
        <w:t>организация ритуальных услуг и содержание мест захоронения;</w:t>
      </w:r>
    </w:p>
    <w:p w:rsidR="00BB4015" w:rsidRDefault="00BB4015" w:rsidP="00BB4015">
      <w:pPr>
        <w:pStyle w:val="a3"/>
        <w:framePr w:w="9514" w:h="14030" w:hRule="exact" w:wrap="none" w:vAnchor="page" w:hAnchor="page" w:x="1207" w:y="1632"/>
        <w:numPr>
          <w:ilvl w:val="0"/>
          <w:numId w:val="5"/>
        </w:numPr>
        <w:shd w:val="clear" w:color="auto" w:fill="auto"/>
        <w:tabs>
          <w:tab w:val="left" w:pos="1210"/>
        </w:tabs>
        <w:spacing w:before="0" w:after="180"/>
        <w:ind w:left="20" w:right="20" w:firstLine="720"/>
      </w:pPr>
      <w:r>
        <w:rPr>
          <w:rStyle w:val="31"/>
          <w:color w:val="000000"/>
        </w:rPr>
        <w:t>организация и осуществление мероприятий по территориальной обороне и гражданской обороне, защите населения и территории МО «</w:t>
      </w:r>
      <w:proofErr w:type="spellStart"/>
      <w:r>
        <w:rPr>
          <w:rStyle w:val="31"/>
          <w:color w:val="000000"/>
        </w:rPr>
        <w:t>Порошинский</w:t>
      </w:r>
      <w:proofErr w:type="spellEnd"/>
      <w:r>
        <w:rPr>
          <w:rStyle w:val="31"/>
          <w:color w:val="000000"/>
        </w:rPr>
        <w:t xml:space="preserve"> сельсовет» от чрезвычайных ситуаций природного и техногенного характера;</w:t>
      </w:r>
    </w:p>
    <w:p w:rsidR="00BB4015" w:rsidRDefault="00BB4015" w:rsidP="00BB4015">
      <w:pPr>
        <w:pStyle w:val="a3"/>
        <w:framePr w:w="9514" w:h="14030" w:hRule="exact" w:wrap="none" w:vAnchor="page" w:hAnchor="page" w:x="1207" w:y="1632"/>
        <w:numPr>
          <w:ilvl w:val="0"/>
          <w:numId w:val="5"/>
        </w:numPr>
        <w:shd w:val="clear" w:color="auto" w:fill="auto"/>
        <w:tabs>
          <w:tab w:val="left" w:pos="1129"/>
        </w:tabs>
        <w:spacing w:before="0" w:after="180"/>
        <w:ind w:left="20" w:right="20" w:firstLine="720"/>
      </w:pPr>
      <w:r>
        <w:rPr>
          <w:rStyle w:val="31"/>
          <w:color w:val="000000"/>
        </w:rPr>
        <w:t>создание, содержание и организация деятельности аварийно-спасательных служб и (или) аварийно-спасательных формирований на территории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030" w:hRule="exact" w:wrap="none" w:vAnchor="page" w:hAnchor="page" w:x="1207" w:y="1632"/>
        <w:numPr>
          <w:ilvl w:val="0"/>
          <w:numId w:val="5"/>
        </w:numPr>
        <w:shd w:val="clear" w:color="auto" w:fill="auto"/>
        <w:tabs>
          <w:tab w:val="left" w:pos="1177"/>
        </w:tabs>
        <w:spacing w:before="0" w:after="180"/>
        <w:ind w:left="20" w:right="20" w:firstLine="720"/>
      </w:pPr>
      <w:r>
        <w:rPr>
          <w:rStyle w:val="31"/>
          <w:color w:val="000000"/>
        </w:rPr>
        <w:t>осуществление мероприятий по обеспечению безопасности людей на водных объектах, охране их жизни и здоровья;</w:t>
      </w:r>
    </w:p>
    <w:p w:rsidR="00BB4015" w:rsidRDefault="00BB4015" w:rsidP="00BB4015">
      <w:pPr>
        <w:pStyle w:val="a3"/>
        <w:framePr w:w="9514" w:h="14030" w:hRule="exact" w:wrap="none" w:vAnchor="page" w:hAnchor="page" w:x="1207" w:y="1632"/>
        <w:numPr>
          <w:ilvl w:val="0"/>
          <w:numId w:val="5"/>
        </w:numPr>
        <w:shd w:val="clear" w:color="auto" w:fill="auto"/>
        <w:tabs>
          <w:tab w:val="left" w:pos="1143"/>
        </w:tabs>
        <w:spacing w:before="0" w:after="176"/>
        <w:ind w:left="20" w:right="20" w:firstLine="720"/>
      </w:pPr>
      <w:r>
        <w:rPr>
          <w:rStyle w:val="31"/>
          <w:color w:val="000000"/>
        </w:rPr>
        <w:t>создание, развитие и обеспечение охраны лечебно-оздоровительных местностей и курортов местного значения на территории МО «</w:t>
      </w:r>
      <w:proofErr w:type="spellStart"/>
      <w:r>
        <w:rPr>
          <w:rStyle w:val="31"/>
          <w:color w:val="000000"/>
        </w:rPr>
        <w:t>Порошинский</w:t>
      </w:r>
      <w:proofErr w:type="spellEnd"/>
      <w:r>
        <w:rPr>
          <w:rStyle w:val="31"/>
          <w:color w:val="000000"/>
        </w:rPr>
        <w:t xml:space="preserve"> сельсовет», а также осуществление муниципального контроля в области использования и охраны особо охраняемых природных территорий местного значения;</w:t>
      </w:r>
    </w:p>
    <w:p w:rsidR="00BB4015" w:rsidRDefault="00BB4015" w:rsidP="00BB4015">
      <w:pPr>
        <w:pStyle w:val="a3"/>
        <w:framePr w:w="9514" w:h="14030" w:hRule="exact" w:wrap="none" w:vAnchor="page" w:hAnchor="page" w:x="1207" w:y="1632"/>
        <w:numPr>
          <w:ilvl w:val="0"/>
          <w:numId w:val="5"/>
        </w:numPr>
        <w:shd w:val="clear" w:color="auto" w:fill="auto"/>
        <w:tabs>
          <w:tab w:val="left" w:pos="1177"/>
        </w:tabs>
        <w:spacing w:before="0" w:after="180" w:line="278" w:lineRule="exact"/>
        <w:ind w:left="20" w:right="20" w:firstLine="720"/>
      </w:pPr>
      <w:r>
        <w:rPr>
          <w:rStyle w:val="31"/>
          <w:color w:val="000000"/>
        </w:rPr>
        <w:t>содействие в развитии сельскохозяйственного производства, создание условий для развития малого и среднего предпринимательства;</w:t>
      </w:r>
    </w:p>
    <w:p w:rsidR="00BB4015" w:rsidRDefault="00BB4015" w:rsidP="00BB4015">
      <w:pPr>
        <w:pStyle w:val="a3"/>
        <w:framePr w:w="9514" w:h="14030" w:hRule="exact" w:wrap="none" w:vAnchor="page" w:hAnchor="page" w:x="1207" w:y="1632"/>
        <w:numPr>
          <w:ilvl w:val="0"/>
          <w:numId w:val="5"/>
        </w:numPr>
        <w:shd w:val="clear" w:color="auto" w:fill="auto"/>
        <w:tabs>
          <w:tab w:val="left" w:pos="1158"/>
        </w:tabs>
        <w:spacing w:before="0" w:after="184" w:line="278" w:lineRule="exact"/>
        <w:ind w:left="20" w:right="20" w:firstLine="720"/>
      </w:pPr>
      <w:r>
        <w:rPr>
          <w:rStyle w:val="31"/>
          <w:color w:val="000000"/>
        </w:rPr>
        <w:t>организация и осуществление мероприятий по работе с детьми и молодежью в МО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030" w:hRule="exact" w:wrap="none" w:vAnchor="page" w:hAnchor="page" w:x="1207" w:y="1632"/>
        <w:numPr>
          <w:ilvl w:val="0"/>
          <w:numId w:val="5"/>
        </w:numPr>
        <w:shd w:val="clear" w:color="auto" w:fill="auto"/>
        <w:tabs>
          <w:tab w:val="left" w:pos="1326"/>
        </w:tabs>
        <w:spacing w:before="0" w:after="231"/>
        <w:ind w:left="20" w:right="20" w:firstLine="720"/>
      </w:pPr>
      <w:r>
        <w:rPr>
          <w:rStyle w:val="31"/>
          <w:color w:val="000000"/>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BB4015" w:rsidRDefault="00BB4015" w:rsidP="00BB4015">
      <w:pPr>
        <w:pStyle w:val="a3"/>
        <w:framePr w:w="9514" w:h="14030" w:hRule="exact" w:wrap="none" w:vAnchor="page" w:hAnchor="page" w:x="1207" w:y="1632"/>
        <w:numPr>
          <w:ilvl w:val="0"/>
          <w:numId w:val="5"/>
        </w:numPr>
        <w:shd w:val="clear" w:color="auto" w:fill="auto"/>
        <w:tabs>
          <w:tab w:val="left" w:pos="1119"/>
        </w:tabs>
        <w:spacing w:before="0" w:after="207" w:line="210" w:lineRule="exact"/>
        <w:ind w:left="20" w:firstLine="720"/>
      </w:pPr>
      <w:r>
        <w:rPr>
          <w:rStyle w:val="31"/>
          <w:color w:val="000000"/>
        </w:rPr>
        <w:t>осуществление муниципального лесного контроля;</w:t>
      </w:r>
    </w:p>
    <w:p w:rsidR="00BB4015" w:rsidRDefault="00BB4015" w:rsidP="00BB4015">
      <w:pPr>
        <w:pStyle w:val="a3"/>
        <w:framePr w:w="9514" w:h="14030" w:hRule="exact" w:wrap="none" w:vAnchor="page" w:hAnchor="page" w:x="1207" w:y="1632"/>
        <w:numPr>
          <w:ilvl w:val="0"/>
          <w:numId w:val="5"/>
        </w:numPr>
        <w:shd w:val="clear" w:color="auto" w:fill="auto"/>
        <w:tabs>
          <w:tab w:val="left" w:pos="1191"/>
        </w:tabs>
        <w:spacing w:before="0" w:after="180"/>
        <w:ind w:left="20" w:right="20" w:firstLine="720"/>
      </w:pPr>
      <w:r>
        <w:rPr>
          <w:rStyle w:val="31"/>
          <w:color w:val="000000"/>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B4015" w:rsidRDefault="00BB4015" w:rsidP="00BB4015">
      <w:pPr>
        <w:pStyle w:val="a3"/>
        <w:framePr w:w="9514" w:h="14030" w:hRule="exact" w:wrap="none" w:vAnchor="page" w:hAnchor="page" w:x="1207" w:y="1632"/>
        <w:numPr>
          <w:ilvl w:val="0"/>
          <w:numId w:val="5"/>
        </w:numPr>
        <w:shd w:val="clear" w:color="auto" w:fill="auto"/>
        <w:tabs>
          <w:tab w:val="left" w:pos="1186"/>
        </w:tabs>
        <w:spacing w:before="0" w:after="180"/>
        <w:ind w:left="20" w:right="20" w:firstLine="720"/>
      </w:pPr>
      <w:r>
        <w:rPr>
          <w:rStyle w:val="31"/>
          <w:color w:val="000000"/>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BB4015" w:rsidRDefault="00E34A64" w:rsidP="00BB4015">
      <w:pPr>
        <w:pStyle w:val="a3"/>
        <w:framePr w:w="9514" w:h="14030" w:hRule="exact" w:wrap="none" w:vAnchor="page" w:hAnchor="page" w:x="1207" w:y="1632"/>
        <w:numPr>
          <w:ilvl w:val="0"/>
          <w:numId w:val="5"/>
        </w:numPr>
        <w:shd w:val="clear" w:color="auto" w:fill="auto"/>
        <w:tabs>
          <w:tab w:val="left" w:pos="1186"/>
        </w:tabs>
        <w:spacing w:before="0" w:after="180"/>
        <w:ind w:left="20" w:right="20" w:firstLine="720"/>
      </w:pPr>
      <w:r>
        <w:rPr>
          <w:rStyle w:val="31"/>
          <w:color w:val="000000"/>
        </w:rPr>
        <w:t>до 1 января 2022</w:t>
      </w:r>
      <w:r w:rsidR="00BB4015">
        <w:rPr>
          <w:rStyle w:val="31"/>
          <w:color w:val="000000"/>
        </w:rPr>
        <w:t xml:space="preserve">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BB4015" w:rsidRDefault="00BB4015" w:rsidP="00BB4015">
      <w:pPr>
        <w:pStyle w:val="a3"/>
        <w:framePr w:w="9514" w:h="14030" w:hRule="exact" w:wrap="none" w:vAnchor="page" w:hAnchor="page" w:x="1207" w:y="1632"/>
        <w:numPr>
          <w:ilvl w:val="0"/>
          <w:numId w:val="5"/>
        </w:numPr>
        <w:shd w:val="clear" w:color="auto" w:fill="auto"/>
        <w:tabs>
          <w:tab w:val="left" w:pos="1249"/>
        </w:tabs>
        <w:spacing w:before="0" w:after="180"/>
        <w:ind w:left="20" w:right="20" w:firstLine="720"/>
      </w:pPr>
      <w:r>
        <w:rPr>
          <w:rStyle w:val="31"/>
          <w:color w:val="000000"/>
        </w:rPr>
        <w:t>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BB4015" w:rsidRDefault="00BB4015" w:rsidP="00BB4015">
      <w:pPr>
        <w:pStyle w:val="a3"/>
        <w:framePr w:w="9514" w:h="14030" w:hRule="exact" w:wrap="none" w:vAnchor="page" w:hAnchor="page" w:x="1207" w:y="1632"/>
        <w:numPr>
          <w:ilvl w:val="0"/>
          <w:numId w:val="5"/>
        </w:numPr>
        <w:shd w:val="clear" w:color="auto" w:fill="auto"/>
        <w:tabs>
          <w:tab w:val="left" w:pos="1234"/>
        </w:tabs>
        <w:spacing w:before="0" w:after="0"/>
        <w:ind w:left="20" w:right="20" w:firstLine="720"/>
      </w:pPr>
      <w:r>
        <w:rPr>
          <w:rStyle w:val="31"/>
          <w:color w:val="000000"/>
        </w:rPr>
        <w:t>обеспечение выполнения работ, необходимых для создания искусственных земельных участков для нужд МО «</w:t>
      </w:r>
      <w:proofErr w:type="spellStart"/>
      <w:r>
        <w:rPr>
          <w:rStyle w:val="31"/>
          <w:color w:val="000000"/>
        </w:rPr>
        <w:t>Порошинский</w:t>
      </w:r>
      <w:proofErr w:type="spellEnd"/>
      <w:r>
        <w:rPr>
          <w:rStyle w:val="31"/>
          <w:color w:val="000000"/>
        </w:rPr>
        <w:t xml:space="preserve"> сельсовет» проведение открытого аукциона </w:t>
      </w:r>
      <w:proofErr w:type="gramStart"/>
      <w:r>
        <w:rPr>
          <w:rStyle w:val="31"/>
          <w:color w:val="000000"/>
        </w:rPr>
        <w:t>на</w:t>
      </w:r>
      <w:proofErr w:type="gramEnd"/>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474" w:hRule="exact" w:wrap="none" w:vAnchor="page" w:hAnchor="page" w:x="1207" w:y="1169"/>
        <w:shd w:val="clear" w:color="auto" w:fill="auto"/>
        <w:spacing w:before="0" w:after="180" w:line="278" w:lineRule="exact"/>
        <w:ind w:left="20" w:right="20" w:firstLine="0"/>
      </w:pPr>
      <w:r>
        <w:rPr>
          <w:rStyle w:val="31"/>
          <w:color w:val="000000"/>
        </w:rPr>
        <w:lastRenderedPageBreak/>
        <w:t>право заключить договор о создании искусственного земельного участка в соответствии с федеральным законом;</w:t>
      </w:r>
    </w:p>
    <w:p w:rsidR="00BB4015" w:rsidRDefault="00BB4015" w:rsidP="00BB4015">
      <w:pPr>
        <w:pStyle w:val="a3"/>
        <w:framePr w:w="9514" w:h="14474" w:hRule="exact" w:wrap="none" w:vAnchor="page" w:hAnchor="page" w:x="1207" w:y="1169"/>
        <w:numPr>
          <w:ilvl w:val="0"/>
          <w:numId w:val="5"/>
        </w:numPr>
        <w:shd w:val="clear" w:color="auto" w:fill="auto"/>
        <w:tabs>
          <w:tab w:val="left" w:pos="1172"/>
        </w:tabs>
        <w:spacing w:before="0" w:after="180" w:line="278" w:lineRule="exact"/>
        <w:ind w:left="20" w:right="20" w:firstLine="720"/>
      </w:pPr>
      <w:r>
        <w:rPr>
          <w:rStyle w:val="31"/>
          <w:color w:val="000000"/>
        </w:rPr>
        <w:t>участие в соответствии с Федеральным законом от 24.07.2007 № 221-ФЗ «О государственном кадастре недвижимости» в выполнении комплексных кадастровых работ;</w:t>
      </w:r>
    </w:p>
    <w:p w:rsidR="00BB4015" w:rsidRDefault="00BB4015" w:rsidP="00BB4015">
      <w:pPr>
        <w:pStyle w:val="a3"/>
        <w:framePr w:w="9514" w:h="14474" w:hRule="exact" w:wrap="none" w:vAnchor="page" w:hAnchor="page" w:x="1207" w:y="1169"/>
        <w:numPr>
          <w:ilvl w:val="0"/>
          <w:numId w:val="5"/>
        </w:numPr>
        <w:shd w:val="clear" w:color="auto" w:fill="auto"/>
        <w:tabs>
          <w:tab w:val="left" w:pos="1186"/>
        </w:tabs>
        <w:spacing w:before="0" w:after="180" w:line="278" w:lineRule="exact"/>
        <w:ind w:left="20" w:right="20" w:firstLine="720"/>
      </w:pPr>
      <w:r w:rsidRPr="00432EC3">
        <w:rPr>
          <w:rStyle w:val="31"/>
          <w:color w:val="000000"/>
        </w:rPr>
        <w:t xml:space="preserve">осуществление мер по противодействию коррупции в границах МО </w:t>
      </w:r>
      <w:r>
        <w:rPr>
          <w:rStyle w:val="31"/>
          <w:color w:val="000000"/>
        </w:rPr>
        <w:t>«</w:t>
      </w:r>
      <w:proofErr w:type="spellStart"/>
      <w:r>
        <w:rPr>
          <w:rStyle w:val="31"/>
          <w:color w:val="000000"/>
        </w:rPr>
        <w:t>Порошинский</w:t>
      </w:r>
      <w:proofErr w:type="spellEnd"/>
      <w:r>
        <w:rPr>
          <w:rStyle w:val="31"/>
          <w:color w:val="000000"/>
        </w:rPr>
        <w:t xml:space="preserve"> сельсовет», </w:t>
      </w:r>
      <w:r w:rsidRPr="00432EC3">
        <w:rPr>
          <w:rStyle w:val="31"/>
          <w:color w:val="000000"/>
        </w:rPr>
        <w:t>осуществление иных полномочий в соответствии с Федеральным законом от 06.10.2003 № 131-ФЗ «Об общих принципах организации местного самоуправления в Российской Федерации», Уставом и решениями Совета</w:t>
      </w:r>
      <w:r>
        <w:rPr>
          <w:rStyle w:val="31"/>
          <w:color w:val="000000"/>
        </w:rPr>
        <w:t xml:space="preserve"> депутатов</w:t>
      </w:r>
      <w:r w:rsidRPr="00432EC3">
        <w:rPr>
          <w:rStyle w:val="31"/>
          <w:color w:val="000000"/>
        </w:rPr>
        <w:t>.</w:t>
      </w:r>
    </w:p>
    <w:p w:rsidR="00BB4015" w:rsidRDefault="00BB4015" w:rsidP="00BB4015">
      <w:pPr>
        <w:pStyle w:val="a3"/>
        <w:framePr w:w="9514" w:h="14474" w:hRule="exact" w:wrap="none" w:vAnchor="page" w:hAnchor="page" w:x="1207" w:y="1169"/>
        <w:numPr>
          <w:ilvl w:val="0"/>
          <w:numId w:val="3"/>
        </w:numPr>
        <w:shd w:val="clear" w:color="auto" w:fill="auto"/>
        <w:tabs>
          <w:tab w:val="left" w:pos="975"/>
        </w:tabs>
        <w:spacing w:before="0" w:after="56"/>
        <w:ind w:left="20" w:right="20" w:firstLine="720"/>
      </w:pPr>
      <w:proofErr w:type="gramStart"/>
      <w:r>
        <w:rPr>
          <w:rStyle w:val="31"/>
          <w:color w:val="000000"/>
        </w:rPr>
        <w:t>Исполняющий</w:t>
      </w:r>
      <w:proofErr w:type="gramEnd"/>
      <w:r>
        <w:rPr>
          <w:rStyle w:val="31"/>
          <w:color w:val="000000"/>
        </w:rPr>
        <w:t xml:space="preserve"> обязанности главы администрации обладает следующими полномочиями:</w:t>
      </w:r>
    </w:p>
    <w:p w:rsidR="00BB4015" w:rsidRDefault="00BB4015" w:rsidP="00BB4015">
      <w:pPr>
        <w:pStyle w:val="a3"/>
        <w:framePr w:w="9514" w:h="14474" w:hRule="exact" w:wrap="none" w:vAnchor="page" w:hAnchor="page" w:x="1207" w:y="1169"/>
        <w:numPr>
          <w:ilvl w:val="0"/>
          <w:numId w:val="6"/>
        </w:numPr>
        <w:shd w:val="clear" w:color="auto" w:fill="auto"/>
        <w:tabs>
          <w:tab w:val="left" w:pos="1062"/>
        </w:tabs>
        <w:spacing w:before="0" w:after="115" w:line="278" w:lineRule="exact"/>
        <w:ind w:left="20" w:right="20" w:firstLine="720"/>
      </w:pPr>
      <w:r>
        <w:rPr>
          <w:rStyle w:val="31"/>
          <w:color w:val="000000"/>
        </w:rPr>
        <w:t xml:space="preserve">издает и обнародует в установленном порядке постановления и распоряжения Администрации </w:t>
      </w:r>
      <w:proofErr w:type="spellStart"/>
      <w:r>
        <w:rPr>
          <w:rStyle w:val="31"/>
          <w:color w:val="000000"/>
        </w:rPr>
        <w:t>Порошинского</w:t>
      </w:r>
      <w:proofErr w:type="spellEnd"/>
      <w:r>
        <w:rPr>
          <w:rStyle w:val="31"/>
          <w:color w:val="000000"/>
        </w:rPr>
        <w:t xml:space="preserve"> сельсовета.</w:t>
      </w:r>
    </w:p>
    <w:p w:rsidR="00BB4015" w:rsidRDefault="00BB4015" w:rsidP="00BB4015">
      <w:pPr>
        <w:pStyle w:val="a3"/>
        <w:framePr w:w="9514" w:h="14474" w:hRule="exact" w:wrap="none" w:vAnchor="page" w:hAnchor="page" w:x="1207" w:y="1169"/>
        <w:numPr>
          <w:ilvl w:val="0"/>
          <w:numId w:val="6"/>
        </w:numPr>
        <w:shd w:val="clear" w:color="auto" w:fill="auto"/>
        <w:tabs>
          <w:tab w:val="left" w:pos="1004"/>
        </w:tabs>
        <w:spacing w:before="0" w:after="91" w:line="210" w:lineRule="exact"/>
        <w:ind w:left="20" w:firstLine="720"/>
      </w:pPr>
      <w:r>
        <w:rPr>
          <w:rStyle w:val="31"/>
          <w:color w:val="000000"/>
        </w:rPr>
        <w:t>обладает правом внесения в Совет проектов решений.</w:t>
      </w:r>
    </w:p>
    <w:p w:rsidR="00BB4015" w:rsidRDefault="00BB4015" w:rsidP="00BB4015">
      <w:pPr>
        <w:pStyle w:val="a3"/>
        <w:framePr w:w="9514" w:h="14474" w:hRule="exact" w:wrap="none" w:vAnchor="page" w:hAnchor="page" w:x="1207" w:y="1169"/>
        <w:numPr>
          <w:ilvl w:val="0"/>
          <w:numId w:val="6"/>
        </w:numPr>
        <w:shd w:val="clear" w:color="auto" w:fill="auto"/>
        <w:tabs>
          <w:tab w:val="left" w:pos="1004"/>
        </w:tabs>
        <w:spacing w:before="0" w:after="53" w:line="269" w:lineRule="exact"/>
        <w:ind w:left="20" w:right="20" w:firstLine="720"/>
      </w:pPr>
      <w:r>
        <w:rPr>
          <w:rStyle w:val="31"/>
          <w:color w:val="000000"/>
        </w:rPr>
        <w:t>представляет на утверждение Совета проект бюджета МО «</w:t>
      </w:r>
      <w:proofErr w:type="spellStart"/>
      <w:r>
        <w:rPr>
          <w:rStyle w:val="31"/>
          <w:color w:val="000000"/>
        </w:rPr>
        <w:t>Порошинский</w:t>
      </w:r>
      <w:proofErr w:type="spellEnd"/>
      <w:r>
        <w:rPr>
          <w:rStyle w:val="31"/>
          <w:color w:val="000000"/>
        </w:rPr>
        <w:t xml:space="preserve"> сельсовет» и отчет о его исполнении, а также проекты изменений, дополнений в местный бюджет.</w:t>
      </w:r>
    </w:p>
    <w:p w:rsidR="00BB4015" w:rsidRDefault="00BB4015" w:rsidP="00BB4015">
      <w:pPr>
        <w:pStyle w:val="a3"/>
        <w:framePr w:w="9514" w:h="14474" w:hRule="exact" w:wrap="none" w:vAnchor="page" w:hAnchor="page" w:x="1207" w:y="1169"/>
        <w:numPr>
          <w:ilvl w:val="0"/>
          <w:numId w:val="6"/>
        </w:numPr>
        <w:shd w:val="clear" w:color="auto" w:fill="auto"/>
        <w:tabs>
          <w:tab w:val="left" w:pos="1009"/>
        </w:tabs>
        <w:spacing w:before="0" w:after="64" w:line="278" w:lineRule="exact"/>
        <w:ind w:left="20" w:right="20" w:firstLine="720"/>
      </w:pPr>
      <w:r>
        <w:rPr>
          <w:rStyle w:val="31"/>
          <w:color w:val="000000"/>
        </w:rPr>
        <w:t>вносит на рассмотрение Совета проекты решений об установлении, изменении и отмене местных налогов и сборов, осуществлении расходов из средств местного бюджета либо дает заключение на такие проекты.</w:t>
      </w:r>
    </w:p>
    <w:p w:rsidR="00BB4015" w:rsidRDefault="00BB4015" w:rsidP="00BB4015">
      <w:pPr>
        <w:pStyle w:val="a3"/>
        <w:framePr w:w="9514" w:h="14474" w:hRule="exact" w:wrap="none" w:vAnchor="page" w:hAnchor="page" w:x="1207" w:y="1169"/>
        <w:numPr>
          <w:ilvl w:val="0"/>
          <w:numId w:val="6"/>
        </w:numPr>
        <w:shd w:val="clear" w:color="auto" w:fill="auto"/>
        <w:tabs>
          <w:tab w:val="left" w:pos="1009"/>
        </w:tabs>
        <w:spacing w:before="0" w:after="64"/>
        <w:ind w:left="20" w:right="20" w:firstLine="720"/>
      </w:pPr>
      <w:r>
        <w:rPr>
          <w:rStyle w:val="31"/>
          <w:color w:val="000000"/>
        </w:rPr>
        <w:t xml:space="preserve">формирует Администрацию </w:t>
      </w:r>
      <w:proofErr w:type="spellStart"/>
      <w:r>
        <w:rPr>
          <w:rStyle w:val="31"/>
          <w:color w:val="000000"/>
        </w:rPr>
        <w:t>Порошинского</w:t>
      </w:r>
      <w:proofErr w:type="spellEnd"/>
      <w:r>
        <w:rPr>
          <w:rStyle w:val="31"/>
          <w:color w:val="000000"/>
        </w:rPr>
        <w:t xml:space="preserve"> сельсовета в соответствии с утвержденной Советом по его представлению структурой и руководит ее деятельностью в соответствии с Уставом и Положением об Администрации.</w:t>
      </w:r>
    </w:p>
    <w:p w:rsidR="00BB4015" w:rsidRDefault="00BB4015" w:rsidP="00BB4015">
      <w:pPr>
        <w:pStyle w:val="a3"/>
        <w:framePr w:w="9514" w:h="14474" w:hRule="exact" w:wrap="none" w:vAnchor="page" w:hAnchor="page" w:x="1207" w:y="1169"/>
        <w:numPr>
          <w:ilvl w:val="0"/>
          <w:numId w:val="6"/>
        </w:numPr>
        <w:shd w:val="clear" w:color="auto" w:fill="auto"/>
        <w:tabs>
          <w:tab w:val="left" w:pos="1090"/>
        </w:tabs>
        <w:spacing w:before="0" w:after="56" w:line="269" w:lineRule="exact"/>
        <w:ind w:left="20" w:right="20" w:firstLine="720"/>
      </w:pPr>
      <w:r>
        <w:rPr>
          <w:rStyle w:val="31"/>
          <w:color w:val="000000"/>
        </w:rPr>
        <w:t>по согласованию с Советом назначает на должности заместителей главы Администрации</w:t>
      </w:r>
      <w:proofErr w:type="gramStart"/>
      <w:r>
        <w:rPr>
          <w:rStyle w:val="31"/>
          <w:color w:val="000000"/>
        </w:rPr>
        <w:t xml:space="preserve"> ,</w:t>
      </w:r>
      <w:proofErr w:type="gramEnd"/>
      <w:r>
        <w:rPr>
          <w:rStyle w:val="31"/>
          <w:color w:val="000000"/>
        </w:rPr>
        <w:t xml:space="preserve"> руководителей муниципальных предприятий.</w:t>
      </w:r>
    </w:p>
    <w:p w:rsidR="00BB4015" w:rsidRDefault="00BB4015" w:rsidP="00BB4015">
      <w:pPr>
        <w:pStyle w:val="a3"/>
        <w:framePr w:w="9514" w:h="14474" w:hRule="exact" w:wrap="none" w:vAnchor="page" w:hAnchor="page" w:x="1207" w:y="1169"/>
        <w:numPr>
          <w:ilvl w:val="0"/>
          <w:numId w:val="6"/>
        </w:numPr>
        <w:shd w:val="clear" w:color="auto" w:fill="auto"/>
        <w:tabs>
          <w:tab w:val="left" w:pos="1124"/>
        </w:tabs>
        <w:spacing w:before="0" w:after="111"/>
        <w:ind w:left="20" w:right="20" w:firstLine="720"/>
      </w:pPr>
      <w:r>
        <w:rPr>
          <w:rStyle w:val="31"/>
          <w:color w:val="000000"/>
        </w:rPr>
        <w:t>назначает и освобождает от должности руководителей иных структурных подразделений Администрации, а также руководителей муниципальных учреждений.</w:t>
      </w:r>
    </w:p>
    <w:p w:rsidR="00BB4015" w:rsidRDefault="00BB4015" w:rsidP="00BB4015">
      <w:pPr>
        <w:pStyle w:val="a3"/>
        <w:framePr w:w="9514" w:h="14474" w:hRule="exact" w:wrap="none" w:vAnchor="page" w:hAnchor="page" w:x="1207" w:y="1169"/>
        <w:numPr>
          <w:ilvl w:val="0"/>
          <w:numId w:val="6"/>
        </w:numPr>
        <w:shd w:val="clear" w:color="auto" w:fill="auto"/>
        <w:tabs>
          <w:tab w:val="left" w:pos="1062"/>
        </w:tabs>
        <w:spacing w:before="0" w:after="80" w:line="210" w:lineRule="exact"/>
        <w:ind w:left="20" w:firstLine="720"/>
      </w:pPr>
      <w:r>
        <w:rPr>
          <w:rStyle w:val="31"/>
          <w:color w:val="000000"/>
        </w:rPr>
        <w:t>применяет меры поощрения и дисциплинарные взыскания к назначенным им</w:t>
      </w:r>
      <w:r>
        <w:t xml:space="preserve"> </w:t>
      </w:r>
      <w:r w:rsidRPr="005B132C">
        <w:rPr>
          <w:rStyle w:val="31"/>
          <w:color w:val="000000"/>
        </w:rPr>
        <w:t>лицам.</w:t>
      </w:r>
    </w:p>
    <w:p w:rsidR="00BB4015" w:rsidRDefault="00BB4015" w:rsidP="00BB4015">
      <w:pPr>
        <w:pStyle w:val="a3"/>
        <w:framePr w:w="9514" w:h="14474" w:hRule="exact" w:wrap="none" w:vAnchor="page" w:hAnchor="page" w:x="1207" w:y="1169"/>
        <w:numPr>
          <w:ilvl w:val="0"/>
          <w:numId w:val="6"/>
        </w:numPr>
        <w:shd w:val="clear" w:color="auto" w:fill="auto"/>
        <w:tabs>
          <w:tab w:val="left" w:pos="1186"/>
        </w:tabs>
        <w:spacing w:before="0" w:after="56"/>
        <w:ind w:left="20" w:right="20" w:firstLine="720"/>
      </w:pPr>
      <w:r>
        <w:rPr>
          <w:rStyle w:val="31"/>
          <w:color w:val="000000"/>
        </w:rPr>
        <w:t>представляет на утверждение Совета планы и программы социально</w:t>
      </w:r>
      <w:r>
        <w:rPr>
          <w:rStyle w:val="31"/>
          <w:color w:val="000000"/>
        </w:rPr>
        <w:softHyphen/>
        <w:t>-экономического развития муниципального образования «</w:t>
      </w:r>
      <w:proofErr w:type="spellStart"/>
      <w:r>
        <w:rPr>
          <w:rStyle w:val="31"/>
          <w:color w:val="000000"/>
        </w:rPr>
        <w:t>Порошинский</w:t>
      </w:r>
      <w:proofErr w:type="spellEnd"/>
      <w:r>
        <w:rPr>
          <w:rStyle w:val="31"/>
          <w:color w:val="000000"/>
        </w:rPr>
        <w:t xml:space="preserve"> сельсовет», отчеты об их исполнении.</w:t>
      </w:r>
    </w:p>
    <w:p w:rsidR="00BB4015" w:rsidRDefault="00BB4015" w:rsidP="00BB4015">
      <w:pPr>
        <w:pStyle w:val="a3"/>
        <w:framePr w:w="9514" w:h="14474" w:hRule="exact" w:wrap="none" w:vAnchor="page" w:hAnchor="page" w:x="1207" w:y="1169"/>
        <w:numPr>
          <w:ilvl w:val="0"/>
          <w:numId w:val="6"/>
        </w:numPr>
        <w:shd w:val="clear" w:color="auto" w:fill="auto"/>
        <w:tabs>
          <w:tab w:val="left" w:pos="1119"/>
        </w:tabs>
        <w:spacing w:before="0" w:line="278" w:lineRule="exact"/>
        <w:ind w:left="20" w:right="20" w:firstLine="720"/>
      </w:pPr>
      <w:r>
        <w:rPr>
          <w:rStyle w:val="31"/>
          <w:color w:val="000000"/>
        </w:rPr>
        <w:t>рассматривает отчеты и доклады  органов Администрации  сельсовета.</w:t>
      </w:r>
    </w:p>
    <w:p w:rsidR="00BB4015" w:rsidRDefault="00BB4015" w:rsidP="00BB4015">
      <w:pPr>
        <w:pStyle w:val="a3"/>
        <w:framePr w:w="9514" w:h="14474" w:hRule="exact" w:wrap="none" w:vAnchor="page" w:hAnchor="page" w:x="1207" w:y="1169"/>
        <w:numPr>
          <w:ilvl w:val="0"/>
          <w:numId w:val="6"/>
        </w:numPr>
        <w:shd w:val="clear" w:color="auto" w:fill="auto"/>
        <w:tabs>
          <w:tab w:val="left" w:pos="1110"/>
        </w:tabs>
        <w:spacing w:before="0" w:line="278" w:lineRule="exact"/>
        <w:ind w:left="20" w:right="20" w:firstLine="720"/>
      </w:pPr>
      <w:r>
        <w:rPr>
          <w:rStyle w:val="31"/>
          <w:color w:val="000000"/>
        </w:rPr>
        <w:t>организует проверку деятельности подразделений и органов Администрации  сельсовета в соответствии с федеральными законами, законами Алтайского края и Уставом.</w:t>
      </w:r>
    </w:p>
    <w:p w:rsidR="00BB4015" w:rsidRDefault="00BB4015" w:rsidP="00BB4015">
      <w:pPr>
        <w:pStyle w:val="a3"/>
        <w:framePr w:w="9514" w:h="14474" w:hRule="exact" w:wrap="none" w:vAnchor="page" w:hAnchor="page" w:x="1207" w:y="1169"/>
        <w:numPr>
          <w:ilvl w:val="0"/>
          <w:numId w:val="6"/>
        </w:numPr>
        <w:shd w:val="clear" w:color="auto" w:fill="auto"/>
        <w:tabs>
          <w:tab w:val="left" w:pos="1292"/>
        </w:tabs>
        <w:spacing w:before="0" w:line="278" w:lineRule="exact"/>
        <w:ind w:left="20" w:right="20" w:firstLine="720"/>
      </w:pPr>
      <w:r>
        <w:rPr>
          <w:rStyle w:val="31"/>
          <w:color w:val="000000"/>
        </w:rPr>
        <w:t>получает от предприятий, учреждений и организаций, расположенных на территории сельсовета, сведения, необходимые для анализа социально</w:t>
      </w:r>
      <w:r>
        <w:rPr>
          <w:rStyle w:val="31"/>
          <w:color w:val="000000"/>
        </w:rPr>
        <w:softHyphen/>
        <w:t>-экономического развития поселка.</w:t>
      </w:r>
    </w:p>
    <w:p w:rsidR="00BB4015" w:rsidRDefault="00BB4015" w:rsidP="00BB4015">
      <w:pPr>
        <w:pStyle w:val="a3"/>
        <w:framePr w:w="9514" w:h="14474" w:hRule="exact" w:wrap="none" w:vAnchor="page" w:hAnchor="page" w:x="1207" w:y="1169"/>
        <w:numPr>
          <w:ilvl w:val="0"/>
          <w:numId w:val="6"/>
        </w:numPr>
        <w:shd w:val="clear" w:color="auto" w:fill="auto"/>
        <w:tabs>
          <w:tab w:val="left" w:pos="1119"/>
        </w:tabs>
        <w:spacing w:before="0" w:line="278" w:lineRule="exact"/>
        <w:ind w:left="20" w:right="20" w:firstLine="720"/>
      </w:pPr>
      <w:r>
        <w:rPr>
          <w:rStyle w:val="31"/>
          <w:color w:val="000000"/>
        </w:rPr>
        <w:t>возглавляет и координирует деятельность по предотвращению чрезвычайных ситуаций   и ликвидации их последствий.</w:t>
      </w:r>
    </w:p>
    <w:p w:rsidR="00BB4015" w:rsidRDefault="00BB4015" w:rsidP="00BB4015">
      <w:pPr>
        <w:pStyle w:val="a3"/>
        <w:framePr w:w="9514" w:h="14474" w:hRule="exact" w:wrap="none" w:vAnchor="page" w:hAnchor="page" w:x="1207" w:y="1169"/>
        <w:numPr>
          <w:ilvl w:val="0"/>
          <w:numId w:val="6"/>
        </w:numPr>
        <w:shd w:val="clear" w:color="auto" w:fill="auto"/>
        <w:tabs>
          <w:tab w:val="left" w:pos="1124"/>
        </w:tabs>
        <w:spacing w:before="0" w:after="115" w:line="278" w:lineRule="exact"/>
        <w:ind w:left="20" w:right="20" w:firstLine="720"/>
      </w:pPr>
      <w:r>
        <w:rPr>
          <w:rStyle w:val="31"/>
          <w:color w:val="000000"/>
        </w:rPr>
        <w:t>принимает меры к сохранению, реконструкции и использованию памятников истории и культуры</w:t>
      </w:r>
      <w:proofErr w:type="gramStart"/>
      <w:r>
        <w:rPr>
          <w:rStyle w:val="31"/>
          <w:color w:val="000000"/>
        </w:rPr>
        <w:t xml:space="preserve"> .</w:t>
      </w:r>
      <w:proofErr w:type="gramEnd"/>
    </w:p>
    <w:p w:rsidR="00BB4015" w:rsidRPr="005B132C" w:rsidRDefault="00BB4015" w:rsidP="00BB4015">
      <w:pPr>
        <w:pStyle w:val="a3"/>
        <w:framePr w:w="9514" w:h="14474" w:hRule="exact" w:wrap="none" w:vAnchor="page" w:hAnchor="page" w:x="1207" w:y="1169"/>
        <w:numPr>
          <w:ilvl w:val="0"/>
          <w:numId w:val="6"/>
        </w:numPr>
        <w:shd w:val="clear" w:color="auto" w:fill="auto"/>
        <w:tabs>
          <w:tab w:val="left" w:pos="1182"/>
        </w:tabs>
        <w:spacing w:before="0" w:after="0" w:line="210" w:lineRule="exact"/>
        <w:ind w:left="20" w:firstLine="720"/>
        <w:sectPr w:rsidR="00BB4015" w:rsidRPr="005B132C">
          <w:pgSz w:w="11909" w:h="16838"/>
          <w:pgMar w:top="0" w:right="0" w:bottom="0" w:left="0" w:header="0" w:footer="3" w:gutter="0"/>
          <w:cols w:space="720"/>
          <w:noEndnote/>
          <w:docGrid w:linePitch="360"/>
        </w:sectPr>
      </w:pPr>
      <w:r>
        <w:rPr>
          <w:rStyle w:val="31"/>
          <w:color w:val="000000"/>
        </w:rPr>
        <w:t xml:space="preserve">осуществляет иные полномочия, предусмотренные </w:t>
      </w:r>
      <w:proofErr w:type="gramStart"/>
      <w:r>
        <w:rPr>
          <w:rStyle w:val="31"/>
          <w:color w:val="000000"/>
        </w:rPr>
        <w:t>федеральным</w:t>
      </w:r>
      <w:proofErr w:type="gramEnd"/>
      <w:r>
        <w:rPr>
          <w:rStyle w:val="31"/>
          <w:color w:val="000000"/>
        </w:rPr>
        <w:t>, краевым</w:t>
      </w:r>
    </w:p>
    <w:p w:rsidR="00BB4015" w:rsidRDefault="00BB4015" w:rsidP="00BB4015">
      <w:pPr>
        <w:pStyle w:val="a3"/>
        <w:framePr w:w="9509" w:h="14427" w:hRule="exact" w:wrap="none" w:vAnchor="page" w:hAnchor="page" w:x="1209" w:y="1205"/>
        <w:shd w:val="clear" w:color="auto" w:fill="auto"/>
        <w:spacing w:before="0" w:after="87" w:line="210" w:lineRule="exact"/>
        <w:ind w:firstLine="0"/>
        <w:jc w:val="left"/>
      </w:pPr>
      <w:r>
        <w:rPr>
          <w:rStyle w:val="31"/>
          <w:color w:val="000000"/>
        </w:rPr>
        <w:lastRenderedPageBreak/>
        <w:t>законодательством и Уставом.</w:t>
      </w:r>
    </w:p>
    <w:p w:rsidR="00BB4015" w:rsidRDefault="00BB4015" w:rsidP="00BB4015">
      <w:pPr>
        <w:pStyle w:val="a3"/>
        <w:framePr w:w="9509" w:h="14427" w:hRule="exact" w:wrap="none" w:vAnchor="page" w:hAnchor="page" w:x="1209" w:y="1205"/>
        <w:numPr>
          <w:ilvl w:val="0"/>
          <w:numId w:val="3"/>
        </w:numPr>
        <w:shd w:val="clear" w:color="auto" w:fill="auto"/>
        <w:tabs>
          <w:tab w:val="left" w:pos="1018"/>
        </w:tabs>
        <w:spacing w:before="0"/>
        <w:ind w:left="20" w:right="20" w:firstLine="720"/>
      </w:pPr>
      <w:proofErr w:type="gramStart"/>
      <w:r>
        <w:rPr>
          <w:rStyle w:val="31"/>
          <w:color w:val="000000"/>
        </w:rPr>
        <w:t>Исполняющий</w:t>
      </w:r>
      <w:proofErr w:type="gramEnd"/>
      <w:r>
        <w:rPr>
          <w:rStyle w:val="31"/>
          <w:color w:val="000000"/>
        </w:rPr>
        <w:t xml:space="preserve"> обязанности главы Администрации обеспечивает осуществление Администрацией сельсовета отдельных государственных полномочий, переданных органам местного самоуправления федеральными законами и законами Алтайского края.</w:t>
      </w:r>
    </w:p>
    <w:p w:rsidR="00BB4015" w:rsidRDefault="00BB4015" w:rsidP="00BB4015">
      <w:pPr>
        <w:pStyle w:val="a3"/>
        <w:framePr w:w="9509" w:h="14427" w:hRule="exact" w:wrap="none" w:vAnchor="page" w:hAnchor="page" w:x="1209" w:y="1205"/>
        <w:numPr>
          <w:ilvl w:val="0"/>
          <w:numId w:val="3"/>
        </w:numPr>
        <w:shd w:val="clear" w:color="auto" w:fill="auto"/>
        <w:tabs>
          <w:tab w:val="left" w:pos="1119"/>
        </w:tabs>
        <w:spacing w:before="0"/>
        <w:ind w:left="20" w:right="20" w:firstLine="720"/>
      </w:pPr>
      <w:proofErr w:type="gramStart"/>
      <w:r>
        <w:rPr>
          <w:rStyle w:val="31"/>
          <w:color w:val="000000"/>
        </w:rPr>
        <w:t>Исполняющий обязанности главы Администрации сельсовета обязан исполнять обязанности муниципального служащего, предусмотренные статьей 12 Федерального закона от 02.03.2007 № 25-ФЗ «О муниципальной службе в Российской Федерации», в том числе:</w:t>
      </w:r>
      <w:proofErr w:type="gramEnd"/>
    </w:p>
    <w:p w:rsidR="00BB4015" w:rsidRDefault="00BB4015" w:rsidP="00BB4015">
      <w:pPr>
        <w:pStyle w:val="a3"/>
        <w:framePr w:w="9509" w:h="14427" w:hRule="exact" w:wrap="none" w:vAnchor="page" w:hAnchor="page" w:x="1209" w:y="1205"/>
        <w:numPr>
          <w:ilvl w:val="0"/>
          <w:numId w:val="7"/>
        </w:numPr>
        <w:shd w:val="clear" w:color="auto" w:fill="auto"/>
        <w:tabs>
          <w:tab w:val="left" w:pos="1090"/>
        </w:tabs>
        <w:spacing w:before="0" w:after="111"/>
        <w:ind w:left="20" w:right="20" w:firstLine="720"/>
      </w:pPr>
      <w:r>
        <w:rPr>
          <w:rStyle w:val="31"/>
          <w:color w:val="000000"/>
        </w:rPr>
        <w:t>соблюдать Конституцию Российской Федерации, федеральные законы, иные нормативные правовые акты Российской Федерации, конституции (уставы), законы и иные нормативные правовые акты Владимирской области, Устав и иные муниципальные правовые акты и обеспечивать их исполнение;</w:t>
      </w:r>
    </w:p>
    <w:p w:rsidR="00BB4015" w:rsidRDefault="00BB4015" w:rsidP="00BB4015">
      <w:pPr>
        <w:pStyle w:val="a3"/>
        <w:framePr w:w="9509" w:h="14427" w:hRule="exact" w:wrap="none" w:vAnchor="page" w:hAnchor="page" w:x="1209" w:y="1205"/>
        <w:numPr>
          <w:ilvl w:val="0"/>
          <w:numId w:val="7"/>
        </w:numPr>
        <w:shd w:val="clear" w:color="auto" w:fill="auto"/>
        <w:tabs>
          <w:tab w:val="left" w:pos="1009"/>
        </w:tabs>
        <w:spacing w:before="0" w:after="87" w:line="210" w:lineRule="exact"/>
        <w:ind w:left="20" w:firstLine="720"/>
      </w:pPr>
      <w:r>
        <w:rPr>
          <w:rStyle w:val="31"/>
          <w:color w:val="000000"/>
        </w:rPr>
        <w:t>исполнять должностные обязанности в соответствии с должностной инструкцией;</w:t>
      </w:r>
    </w:p>
    <w:p w:rsidR="00BB4015" w:rsidRDefault="00BB4015" w:rsidP="00BB4015">
      <w:pPr>
        <w:pStyle w:val="a3"/>
        <w:framePr w:w="9509" w:h="14427" w:hRule="exact" w:wrap="none" w:vAnchor="page" w:hAnchor="page" w:x="1209" w:y="1205"/>
        <w:numPr>
          <w:ilvl w:val="0"/>
          <w:numId w:val="7"/>
        </w:numPr>
        <w:shd w:val="clear" w:color="auto" w:fill="auto"/>
        <w:tabs>
          <w:tab w:val="left" w:pos="1138"/>
        </w:tabs>
        <w:spacing w:before="0" w:after="53"/>
        <w:ind w:left="20" w:right="20" w:firstLine="720"/>
      </w:pPr>
      <w:r>
        <w:rPr>
          <w:rStyle w:val="31"/>
          <w:color w:val="000000"/>
        </w:rP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BB4015" w:rsidRDefault="00BB4015" w:rsidP="00BB4015">
      <w:pPr>
        <w:pStyle w:val="a3"/>
        <w:framePr w:w="9509" w:h="14427" w:hRule="exact" w:wrap="none" w:vAnchor="page" w:hAnchor="page" w:x="1209" w:y="1205"/>
        <w:numPr>
          <w:ilvl w:val="0"/>
          <w:numId w:val="7"/>
        </w:numPr>
        <w:shd w:val="clear" w:color="auto" w:fill="auto"/>
        <w:tabs>
          <w:tab w:val="left" w:pos="1105"/>
        </w:tabs>
        <w:spacing w:before="0" w:line="283" w:lineRule="exact"/>
        <w:ind w:left="20" w:right="20" w:firstLine="720"/>
      </w:pPr>
      <w:r>
        <w:rPr>
          <w:rStyle w:val="31"/>
          <w:color w:val="000000"/>
        </w:rPr>
        <w:t>соблюдать установленные в администрации правила внутреннего трудового распорядка, должностную инструкцию, порядок работы со служебной информацией;</w:t>
      </w:r>
    </w:p>
    <w:p w:rsidR="00BB4015" w:rsidRDefault="00BB4015" w:rsidP="00BB4015">
      <w:pPr>
        <w:pStyle w:val="a3"/>
        <w:framePr w:w="9509" w:h="14427" w:hRule="exact" w:wrap="none" w:vAnchor="page" w:hAnchor="page" w:x="1209" w:y="1205"/>
        <w:numPr>
          <w:ilvl w:val="0"/>
          <w:numId w:val="7"/>
        </w:numPr>
        <w:shd w:val="clear" w:color="auto" w:fill="auto"/>
        <w:tabs>
          <w:tab w:val="left" w:pos="1009"/>
        </w:tabs>
        <w:spacing w:before="0" w:after="68" w:line="283" w:lineRule="exact"/>
        <w:ind w:left="20" w:right="20" w:firstLine="720"/>
      </w:pPr>
      <w:r>
        <w:rPr>
          <w:rStyle w:val="31"/>
          <w:color w:val="000000"/>
        </w:rPr>
        <w:t>поддерживать уровень квалификации, необходимый для надлежащего исполнения должностных обязанностей;</w:t>
      </w:r>
    </w:p>
    <w:p w:rsidR="00BB4015" w:rsidRDefault="00BB4015" w:rsidP="00BB4015">
      <w:pPr>
        <w:pStyle w:val="a3"/>
        <w:framePr w:w="9509" w:h="14427" w:hRule="exact" w:wrap="none" w:vAnchor="page" w:hAnchor="page" w:x="1209" w:y="1205"/>
        <w:numPr>
          <w:ilvl w:val="0"/>
          <w:numId w:val="7"/>
        </w:numPr>
        <w:shd w:val="clear" w:color="auto" w:fill="auto"/>
        <w:tabs>
          <w:tab w:val="left" w:pos="1066"/>
        </w:tabs>
        <w:spacing w:before="0" w:after="53"/>
        <w:ind w:left="20" w:right="20" w:firstLine="720"/>
      </w:pPr>
      <w:r>
        <w:rPr>
          <w:rStyle w:val="31"/>
          <w:color w:val="000000"/>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B4015" w:rsidRDefault="00BB4015" w:rsidP="00BB4015">
      <w:pPr>
        <w:pStyle w:val="a3"/>
        <w:framePr w:w="9509" w:h="14427" w:hRule="exact" w:wrap="none" w:vAnchor="page" w:hAnchor="page" w:x="1209" w:y="1205"/>
        <w:numPr>
          <w:ilvl w:val="0"/>
          <w:numId w:val="7"/>
        </w:numPr>
        <w:shd w:val="clear" w:color="auto" w:fill="auto"/>
        <w:tabs>
          <w:tab w:val="left" w:pos="1215"/>
        </w:tabs>
        <w:spacing w:before="0" w:line="283" w:lineRule="exact"/>
        <w:ind w:left="20" w:right="20" w:firstLine="720"/>
      </w:pPr>
      <w:r>
        <w:rPr>
          <w:rStyle w:val="31"/>
          <w:color w:val="000000"/>
        </w:rPr>
        <w:t>беречь государственное и муниципальное имущество, в том числе предоставленное ему для исполнения должностных обязанностей;</w:t>
      </w:r>
    </w:p>
    <w:p w:rsidR="00BB4015" w:rsidRDefault="00BB4015" w:rsidP="00BB4015">
      <w:pPr>
        <w:pStyle w:val="a3"/>
        <w:framePr w:w="9509" w:h="14427" w:hRule="exact" w:wrap="none" w:vAnchor="page" w:hAnchor="page" w:x="1209" w:y="1205"/>
        <w:numPr>
          <w:ilvl w:val="0"/>
          <w:numId w:val="7"/>
        </w:numPr>
        <w:shd w:val="clear" w:color="auto" w:fill="auto"/>
        <w:tabs>
          <w:tab w:val="left" w:pos="1110"/>
        </w:tabs>
        <w:spacing w:before="0" w:after="68" w:line="283" w:lineRule="exact"/>
        <w:ind w:left="20" w:right="20" w:firstLine="720"/>
      </w:pPr>
      <w:r>
        <w:rPr>
          <w:rStyle w:val="31"/>
          <w:color w:val="000000"/>
        </w:rPr>
        <w:t>представлять в установленном порядке предусмотренные законодательством Российской Федерации сведения о себе и членах своей семьи;</w:t>
      </w:r>
    </w:p>
    <w:p w:rsidR="00BB4015" w:rsidRDefault="00BB4015" w:rsidP="00BB4015">
      <w:pPr>
        <w:pStyle w:val="a3"/>
        <w:framePr w:w="9509" w:h="14427" w:hRule="exact" w:wrap="none" w:vAnchor="page" w:hAnchor="page" w:x="1209" w:y="1205"/>
        <w:numPr>
          <w:ilvl w:val="0"/>
          <w:numId w:val="7"/>
        </w:numPr>
        <w:shd w:val="clear" w:color="auto" w:fill="auto"/>
        <w:tabs>
          <w:tab w:val="left" w:pos="1033"/>
        </w:tabs>
        <w:spacing w:before="0"/>
        <w:ind w:left="20" w:right="20" w:firstLine="720"/>
      </w:pPr>
      <w:r>
        <w:rPr>
          <w:rStyle w:val="31"/>
          <w:color w:val="000000"/>
        </w:rPr>
        <w:t>сообщать Нанимателю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BB4015" w:rsidRDefault="00BB4015" w:rsidP="00BB4015">
      <w:pPr>
        <w:pStyle w:val="a3"/>
        <w:framePr w:w="9509" w:h="14427" w:hRule="exact" w:wrap="none" w:vAnchor="page" w:hAnchor="page" w:x="1209" w:y="1205"/>
        <w:numPr>
          <w:ilvl w:val="0"/>
          <w:numId w:val="7"/>
        </w:numPr>
        <w:shd w:val="clear" w:color="auto" w:fill="auto"/>
        <w:tabs>
          <w:tab w:val="left" w:pos="1134"/>
        </w:tabs>
        <w:spacing w:before="0"/>
        <w:ind w:left="20" w:right="20" w:firstLine="720"/>
      </w:pPr>
      <w:r>
        <w:rPr>
          <w:rStyle w:val="31"/>
          <w:color w:val="000000"/>
        </w:rPr>
        <w:t>соблюдать ограничения, выполнять обязательства, не нарушать запреты, которые установлены Федеральным законом от 02.03.2007 № 25-ФЗ «О муниципальной службе в Российской Федерации» и другими федеральными законами;</w:t>
      </w:r>
    </w:p>
    <w:p w:rsidR="00BB4015" w:rsidRDefault="00BB4015" w:rsidP="00BB4015">
      <w:pPr>
        <w:pStyle w:val="a3"/>
        <w:framePr w:w="9509" w:h="14427" w:hRule="exact" w:wrap="none" w:vAnchor="page" w:hAnchor="page" w:x="1209" w:y="1205"/>
        <w:numPr>
          <w:ilvl w:val="0"/>
          <w:numId w:val="7"/>
        </w:numPr>
        <w:shd w:val="clear" w:color="auto" w:fill="auto"/>
        <w:tabs>
          <w:tab w:val="left" w:pos="1263"/>
        </w:tabs>
        <w:spacing w:before="0" w:after="411"/>
        <w:ind w:left="20" w:right="20" w:firstLine="720"/>
      </w:pPr>
      <w:r>
        <w:rPr>
          <w:rStyle w:val="31"/>
          <w:color w:val="000000"/>
        </w:rPr>
        <w:t>уведомлять в письменной форме главу сельсовета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BB4015" w:rsidRDefault="00BB4015" w:rsidP="00BB4015">
      <w:pPr>
        <w:pStyle w:val="32"/>
        <w:framePr w:w="9509" w:h="14427" w:hRule="exact" w:wrap="none" w:vAnchor="page" w:hAnchor="page" w:x="1209" w:y="1205"/>
        <w:numPr>
          <w:ilvl w:val="0"/>
          <w:numId w:val="2"/>
        </w:numPr>
        <w:shd w:val="clear" w:color="auto" w:fill="auto"/>
        <w:tabs>
          <w:tab w:val="left" w:pos="706"/>
        </w:tabs>
        <w:spacing w:before="0" w:after="248" w:line="210" w:lineRule="exact"/>
        <w:ind w:firstLine="0"/>
      </w:pPr>
      <w:bookmarkStart w:id="3" w:name="bookmark5"/>
      <w:r>
        <w:rPr>
          <w:rStyle w:val="31"/>
          <w:color w:val="000000"/>
        </w:rPr>
        <w:t>Права и обязанности нанимателя</w:t>
      </w:r>
      <w:bookmarkEnd w:id="3"/>
    </w:p>
    <w:p w:rsidR="00BB4015" w:rsidRDefault="00BB4015" w:rsidP="00BB4015">
      <w:pPr>
        <w:pStyle w:val="a3"/>
        <w:framePr w:w="9509" w:h="14427" w:hRule="exact" w:wrap="none" w:vAnchor="page" w:hAnchor="page" w:x="1209" w:y="1205"/>
        <w:numPr>
          <w:ilvl w:val="0"/>
          <w:numId w:val="3"/>
        </w:numPr>
        <w:shd w:val="clear" w:color="auto" w:fill="auto"/>
        <w:tabs>
          <w:tab w:val="left" w:pos="1129"/>
        </w:tabs>
        <w:spacing w:before="0" w:after="87" w:line="210" w:lineRule="exact"/>
        <w:ind w:left="20" w:firstLine="720"/>
      </w:pPr>
      <w:r>
        <w:rPr>
          <w:rStyle w:val="31"/>
          <w:color w:val="000000"/>
        </w:rPr>
        <w:t>Наниматель имеет право:</w:t>
      </w:r>
    </w:p>
    <w:p w:rsidR="00BB4015" w:rsidRDefault="00BB4015" w:rsidP="00BB4015">
      <w:pPr>
        <w:pStyle w:val="a3"/>
        <w:framePr w:w="9509" w:h="14427" w:hRule="exact" w:wrap="none" w:vAnchor="page" w:hAnchor="page" w:x="1209" w:y="1205"/>
        <w:shd w:val="clear" w:color="auto" w:fill="auto"/>
        <w:tabs>
          <w:tab w:val="left" w:pos="1033"/>
        </w:tabs>
        <w:spacing w:before="0" w:after="0"/>
        <w:ind w:left="20" w:right="20" w:firstLine="720"/>
      </w:pPr>
      <w:proofErr w:type="gramStart"/>
      <w:r>
        <w:rPr>
          <w:rStyle w:val="31"/>
          <w:color w:val="000000"/>
        </w:rPr>
        <w:t>а)</w:t>
      </w:r>
      <w:r>
        <w:rPr>
          <w:rStyle w:val="31"/>
          <w:color w:val="000000"/>
        </w:rPr>
        <w:tab/>
        <w:t>требовать от исполняющего обязанности главы Администрации исполнения должностных обязанностей, возложенных на него настоящим контрактом, должностной инструкцией, а также соблюдения правил внутреннего трудового распорядка Администрации сельсовета;</w:t>
      </w:r>
      <w:proofErr w:type="gramEnd"/>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09" w:h="14505" w:hRule="exact" w:wrap="none" w:vAnchor="page" w:hAnchor="page" w:x="1209" w:y="1169"/>
        <w:shd w:val="clear" w:color="auto" w:fill="auto"/>
        <w:tabs>
          <w:tab w:val="left" w:pos="1004"/>
        </w:tabs>
        <w:spacing w:before="0" w:line="278" w:lineRule="exact"/>
        <w:ind w:left="20" w:firstLine="720"/>
      </w:pPr>
      <w:r>
        <w:rPr>
          <w:rStyle w:val="31"/>
          <w:color w:val="000000"/>
        </w:rPr>
        <w:lastRenderedPageBreak/>
        <w:t>б)</w:t>
      </w:r>
      <w:r>
        <w:rPr>
          <w:rStyle w:val="31"/>
          <w:color w:val="000000"/>
        </w:rPr>
        <w:tab/>
        <w:t>давать в пределах своих полномочий обязательные для исполнения исполняющего обязанности главы Администрации поручения;</w:t>
      </w:r>
    </w:p>
    <w:p w:rsidR="00BB4015" w:rsidRDefault="00BB4015" w:rsidP="00BB4015">
      <w:pPr>
        <w:pStyle w:val="a3"/>
        <w:framePr w:w="9509" w:h="14505" w:hRule="exact" w:wrap="none" w:vAnchor="page" w:hAnchor="page" w:x="1209" w:y="1169"/>
        <w:shd w:val="clear" w:color="auto" w:fill="auto"/>
        <w:tabs>
          <w:tab w:val="left" w:pos="1009"/>
        </w:tabs>
        <w:spacing w:before="0" w:after="64" w:line="278" w:lineRule="exact"/>
        <w:ind w:left="20" w:firstLine="720"/>
      </w:pPr>
      <w:r>
        <w:rPr>
          <w:rStyle w:val="31"/>
          <w:color w:val="000000"/>
        </w:rPr>
        <w:t>в)</w:t>
      </w:r>
      <w:r>
        <w:rPr>
          <w:rStyle w:val="31"/>
          <w:color w:val="000000"/>
        </w:rPr>
        <w:tab/>
        <w:t xml:space="preserve">применять к </w:t>
      </w:r>
      <w:proofErr w:type="gramStart"/>
      <w:r>
        <w:rPr>
          <w:rStyle w:val="31"/>
          <w:color w:val="000000"/>
        </w:rPr>
        <w:t>исполняющему</w:t>
      </w:r>
      <w:proofErr w:type="gramEnd"/>
      <w:r>
        <w:rPr>
          <w:rStyle w:val="31"/>
          <w:color w:val="000000"/>
        </w:rPr>
        <w:t xml:space="preserve"> обязанности главы Администрации меры поощрения, в соответствии с законодательством и муниципальными правовыми актами;</w:t>
      </w:r>
    </w:p>
    <w:p w:rsidR="00BB4015" w:rsidRDefault="00BB4015" w:rsidP="00BB4015">
      <w:pPr>
        <w:pStyle w:val="a3"/>
        <w:framePr w:w="9509" w:h="14505" w:hRule="exact" w:wrap="none" w:vAnchor="page" w:hAnchor="page" w:x="1209" w:y="1169"/>
        <w:shd w:val="clear" w:color="auto" w:fill="auto"/>
        <w:tabs>
          <w:tab w:val="left" w:pos="1066"/>
        </w:tabs>
        <w:spacing w:before="0" w:after="0"/>
        <w:ind w:left="20" w:firstLine="720"/>
      </w:pPr>
      <w:r>
        <w:rPr>
          <w:rStyle w:val="31"/>
          <w:color w:val="000000"/>
        </w:rPr>
        <w:t>г)</w:t>
      </w:r>
      <w:r>
        <w:rPr>
          <w:rStyle w:val="31"/>
          <w:color w:val="000000"/>
        </w:rPr>
        <w:tab/>
        <w:t>привлекать исполняющего обязанности главы Администрации поселка к дисциплинарной ответственности за неисполнение или ненадлежащее исполнение возложенных на него служебных обязанностей, с применением следующих видов дисциплинарных взысканий:</w:t>
      </w:r>
    </w:p>
    <w:p w:rsidR="00BB4015" w:rsidRDefault="00BB4015" w:rsidP="00BB4015">
      <w:pPr>
        <w:pStyle w:val="a3"/>
        <w:framePr w:w="9509" w:h="14505" w:hRule="exact" w:wrap="none" w:vAnchor="page" w:hAnchor="page" w:x="1209" w:y="1169"/>
        <w:numPr>
          <w:ilvl w:val="0"/>
          <w:numId w:val="8"/>
        </w:numPr>
        <w:shd w:val="clear" w:color="auto" w:fill="auto"/>
        <w:tabs>
          <w:tab w:val="left" w:pos="975"/>
        </w:tabs>
        <w:spacing w:before="0" w:after="0" w:line="370" w:lineRule="exact"/>
        <w:ind w:left="20" w:firstLine="720"/>
      </w:pPr>
      <w:r>
        <w:rPr>
          <w:rStyle w:val="31"/>
          <w:color w:val="000000"/>
        </w:rPr>
        <w:t>замечание;</w:t>
      </w:r>
    </w:p>
    <w:p w:rsidR="00BB4015" w:rsidRDefault="00BB4015" w:rsidP="00BB4015">
      <w:pPr>
        <w:pStyle w:val="a3"/>
        <w:framePr w:w="9509" w:h="14505" w:hRule="exact" w:wrap="none" w:vAnchor="page" w:hAnchor="page" w:x="1209" w:y="1169"/>
        <w:numPr>
          <w:ilvl w:val="0"/>
          <w:numId w:val="8"/>
        </w:numPr>
        <w:shd w:val="clear" w:color="auto" w:fill="auto"/>
        <w:tabs>
          <w:tab w:val="left" w:pos="1009"/>
        </w:tabs>
        <w:spacing w:before="0" w:after="0" w:line="370" w:lineRule="exact"/>
        <w:ind w:left="20" w:firstLine="720"/>
      </w:pPr>
      <w:r>
        <w:rPr>
          <w:rStyle w:val="31"/>
          <w:color w:val="000000"/>
        </w:rPr>
        <w:t>выговор;</w:t>
      </w:r>
    </w:p>
    <w:p w:rsidR="00BB4015" w:rsidRDefault="00BB4015" w:rsidP="00BB4015">
      <w:pPr>
        <w:pStyle w:val="a3"/>
        <w:framePr w:w="9509" w:h="14505" w:hRule="exact" w:wrap="none" w:vAnchor="page" w:hAnchor="page" w:x="1209" w:y="1169"/>
        <w:numPr>
          <w:ilvl w:val="0"/>
          <w:numId w:val="8"/>
        </w:numPr>
        <w:shd w:val="clear" w:color="auto" w:fill="auto"/>
        <w:tabs>
          <w:tab w:val="left" w:pos="994"/>
        </w:tabs>
        <w:spacing w:before="0" w:after="0" w:line="370" w:lineRule="exact"/>
        <w:ind w:left="20" w:firstLine="720"/>
      </w:pPr>
      <w:r>
        <w:rPr>
          <w:rStyle w:val="31"/>
          <w:color w:val="000000"/>
        </w:rPr>
        <w:t>увольнение с муниципальной службы по соответствующим основаниям.</w:t>
      </w:r>
    </w:p>
    <w:p w:rsidR="00BB4015" w:rsidRDefault="00BB4015" w:rsidP="00BB4015">
      <w:pPr>
        <w:pStyle w:val="a3"/>
        <w:framePr w:w="9509" w:h="14505" w:hRule="exact" w:wrap="none" w:vAnchor="page" w:hAnchor="page" w:x="1209" w:y="1169"/>
        <w:shd w:val="clear" w:color="auto" w:fill="auto"/>
        <w:spacing w:before="0" w:after="64" w:line="278" w:lineRule="exact"/>
        <w:ind w:left="20" w:firstLine="720"/>
      </w:pPr>
      <w:r>
        <w:rPr>
          <w:rStyle w:val="31"/>
          <w:color w:val="000000"/>
        </w:rPr>
        <w:t>Порядок применения и снятия дисциплинарных взысканий определяется трудовым законодательством.</w:t>
      </w:r>
    </w:p>
    <w:p w:rsidR="00BB4015" w:rsidRDefault="00BB4015" w:rsidP="00BB4015">
      <w:pPr>
        <w:pStyle w:val="a3"/>
        <w:framePr w:w="9509" w:h="14505" w:hRule="exact" w:wrap="none" w:vAnchor="page" w:hAnchor="page" w:x="1209" w:y="1169"/>
        <w:shd w:val="clear" w:color="auto" w:fill="auto"/>
        <w:tabs>
          <w:tab w:val="left" w:pos="1220"/>
        </w:tabs>
        <w:spacing w:before="0" w:after="111"/>
        <w:ind w:left="20" w:firstLine="720"/>
      </w:pPr>
      <w:proofErr w:type="spellStart"/>
      <w:r>
        <w:rPr>
          <w:rStyle w:val="31"/>
          <w:color w:val="000000"/>
        </w:rPr>
        <w:t>д</w:t>
      </w:r>
      <w:proofErr w:type="spellEnd"/>
      <w:r>
        <w:rPr>
          <w:rStyle w:val="31"/>
          <w:color w:val="000000"/>
        </w:rPr>
        <w:t>)</w:t>
      </w:r>
      <w:r>
        <w:rPr>
          <w:rStyle w:val="31"/>
          <w:color w:val="000000"/>
        </w:rPr>
        <w:tab/>
        <w:t>реализовывать иные права, предусмотренные трудовым законодательством, Федеральным законом от 02.03.2007 № 25-ФЗ «О муниципальной службе в Российской Федерации», другими федеральными законами и иными нормативными правовыми актами о муниципальной службе в Российской Федерации.</w:t>
      </w:r>
    </w:p>
    <w:p w:rsidR="00BB4015" w:rsidRDefault="00BB4015" w:rsidP="00BB4015">
      <w:pPr>
        <w:pStyle w:val="a3"/>
        <w:framePr w:w="9509" w:h="14505" w:hRule="exact" w:wrap="none" w:vAnchor="page" w:hAnchor="page" w:x="1209" w:y="1169"/>
        <w:numPr>
          <w:ilvl w:val="0"/>
          <w:numId w:val="3"/>
        </w:numPr>
        <w:shd w:val="clear" w:color="auto" w:fill="auto"/>
        <w:tabs>
          <w:tab w:val="left" w:pos="1134"/>
        </w:tabs>
        <w:spacing w:before="0" w:after="87" w:line="210" w:lineRule="exact"/>
        <w:ind w:left="20" w:firstLine="720"/>
      </w:pPr>
      <w:r>
        <w:rPr>
          <w:rStyle w:val="31"/>
          <w:color w:val="000000"/>
        </w:rPr>
        <w:t>Наниматель обязан:</w:t>
      </w:r>
    </w:p>
    <w:p w:rsidR="00BB4015" w:rsidRDefault="00BB4015" w:rsidP="00BB4015">
      <w:pPr>
        <w:pStyle w:val="a3"/>
        <w:framePr w:w="9509" w:h="14505" w:hRule="exact" w:wrap="none" w:vAnchor="page" w:hAnchor="page" w:x="1209" w:y="1169"/>
        <w:shd w:val="clear" w:color="auto" w:fill="auto"/>
        <w:tabs>
          <w:tab w:val="left" w:pos="1191"/>
        </w:tabs>
        <w:spacing w:before="0"/>
        <w:ind w:left="20" w:firstLine="720"/>
      </w:pPr>
      <w:r>
        <w:rPr>
          <w:rStyle w:val="31"/>
          <w:color w:val="000000"/>
        </w:rPr>
        <w:t>а)</w:t>
      </w:r>
      <w:r>
        <w:rPr>
          <w:rStyle w:val="31"/>
          <w:color w:val="000000"/>
        </w:rPr>
        <w:tab/>
        <w:t xml:space="preserve">обеспечить </w:t>
      </w:r>
      <w:proofErr w:type="gramStart"/>
      <w:r>
        <w:rPr>
          <w:rStyle w:val="31"/>
          <w:color w:val="000000"/>
        </w:rPr>
        <w:t>исполняющему</w:t>
      </w:r>
      <w:proofErr w:type="gramEnd"/>
      <w:r>
        <w:rPr>
          <w:rStyle w:val="31"/>
          <w:color w:val="000000"/>
        </w:rPr>
        <w:t xml:space="preserve"> обязанности главы Администрации сельсовета организационно-технические условия, необходимые для исполнения должностных обязанностей;</w:t>
      </w:r>
    </w:p>
    <w:p w:rsidR="00BB4015" w:rsidRDefault="00BB4015" w:rsidP="00BB4015">
      <w:pPr>
        <w:pStyle w:val="a3"/>
        <w:framePr w:w="9509" w:h="14505" w:hRule="exact" w:wrap="none" w:vAnchor="page" w:hAnchor="page" w:x="1209" w:y="1169"/>
        <w:shd w:val="clear" w:color="auto" w:fill="auto"/>
        <w:tabs>
          <w:tab w:val="left" w:pos="1134"/>
        </w:tabs>
        <w:spacing w:before="0"/>
        <w:ind w:left="20" w:firstLine="720"/>
      </w:pPr>
      <w:r>
        <w:rPr>
          <w:rStyle w:val="31"/>
          <w:color w:val="000000"/>
        </w:rPr>
        <w:t>б)</w:t>
      </w:r>
      <w:r>
        <w:rPr>
          <w:rStyle w:val="31"/>
          <w:color w:val="000000"/>
        </w:rPr>
        <w:tab/>
        <w:t>соблюдать трудовое законодательство, законодательство о муниципальной службе, и условия настоящего контракта;</w:t>
      </w:r>
    </w:p>
    <w:p w:rsidR="00BB4015" w:rsidRDefault="00BB4015" w:rsidP="00BB4015">
      <w:pPr>
        <w:pStyle w:val="a3"/>
        <w:framePr w:w="9509" w:h="14505" w:hRule="exact" w:wrap="none" w:vAnchor="page" w:hAnchor="page" w:x="1209" w:y="1169"/>
        <w:shd w:val="clear" w:color="auto" w:fill="auto"/>
        <w:tabs>
          <w:tab w:val="left" w:pos="1244"/>
        </w:tabs>
        <w:spacing w:before="0" w:after="471"/>
        <w:ind w:left="20" w:firstLine="720"/>
      </w:pPr>
      <w:r>
        <w:rPr>
          <w:rStyle w:val="31"/>
          <w:color w:val="000000"/>
        </w:rPr>
        <w:t>в)</w:t>
      </w:r>
      <w:r>
        <w:rPr>
          <w:rStyle w:val="31"/>
          <w:color w:val="000000"/>
        </w:rPr>
        <w:tab/>
        <w:t>исполнять иные обязанности, предусмотренные федеральными законами, законами Алтайского края и муниципальными правовыми актами.</w:t>
      </w:r>
    </w:p>
    <w:p w:rsidR="00BB4015" w:rsidRDefault="00BB4015" w:rsidP="00BB4015">
      <w:pPr>
        <w:pStyle w:val="32"/>
        <w:framePr w:w="9509" w:h="14505" w:hRule="exact" w:wrap="none" w:vAnchor="page" w:hAnchor="page" w:x="1209" w:y="1169"/>
        <w:numPr>
          <w:ilvl w:val="0"/>
          <w:numId w:val="2"/>
        </w:numPr>
        <w:shd w:val="clear" w:color="auto" w:fill="auto"/>
        <w:tabs>
          <w:tab w:val="left" w:pos="710"/>
        </w:tabs>
        <w:spacing w:before="0" w:after="207" w:line="210" w:lineRule="exact"/>
        <w:ind w:firstLine="0"/>
      </w:pPr>
      <w:bookmarkStart w:id="4" w:name="bookmark6"/>
      <w:r>
        <w:rPr>
          <w:rStyle w:val="31"/>
          <w:color w:val="000000"/>
        </w:rPr>
        <w:t>Оплата труда</w:t>
      </w:r>
      <w:bookmarkEnd w:id="4"/>
    </w:p>
    <w:p w:rsidR="00BB4015" w:rsidRPr="003139A9" w:rsidRDefault="00BB4015" w:rsidP="00BB4015">
      <w:pPr>
        <w:pStyle w:val="a3"/>
        <w:framePr w:w="9509" w:h="14505" w:hRule="exact" w:wrap="none" w:vAnchor="page" w:hAnchor="page" w:x="1209" w:y="1169"/>
        <w:numPr>
          <w:ilvl w:val="0"/>
          <w:numId w:val="3"/>
        </w:numPr>
        <w:shd w:val="clear" w:color="auto" w:fill="auto"/>
        <w:tabs>
          <w:tab w:val="left" w:pos="1258"/>
        </w:tabs>
        <w:spacing w:before="0" w:after="176"/>
        <w:ind w:left="20" w:firstLine="720"/>
        <w:rPr>
          <w:b/>
        </w:rPr>
      </w:pPr>
      <w:r>
        <w:rPr>
          <w:rStyle w:val="31"/>
          <w:color w:val="000000"/>
        </w:rPr>
        <w:t xml:space="preserve">Денежное содержание исполняющего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осуществляется в соответствии с Положением об оплате труда муниципальных служащих муниципального образования «</w:t>
      </w:r>
      <w:proofErr w:type="spellStart"/>
      <w:r>
        <w:rPr>
          <w:rStyle w:val="31"/>
          <w:color w:val="000000"/>
        </w:rPr>
        <w:t>Порошинский</w:t>
      </w:r>
      <w:proofErr w:type="spellEnd"/>
      <w:r>
        <w:rPr>
          <w:rStyle w:val="31"/>
          <w:color w:val="000000"/>
        </w:rPr>
        <w:t xml:space="preserve"> сельсовет </w:t>
      </w:r>
      <w:proofErr w:type="spellStart"/>
      <w:r>
        <w:rPr>
          <w:rStyle w:val="31"/>
          <w:color w:val="000000"/>
        </w:rPr>
        <w:t>Кытмановского</w:t>
      </w:r>
      <w:proofErr w:type="spellEnd"/>
      <w:r>
        <w:rPr>
          <w:rStyle w:val="31"/>
          <w:color w:val="000000"/>
        </w:rPr>
        <w:t xml:space="preserve"> района Алтайского края», </w:t>
      </w:r>
      <w:proofErr w:type="gramStart"/>
      <w:r>
        <w:rPr>
          <w:rStyle w:val="31"/>
          <w:color w:val="000000"/>
        </w:rPr>
        <w:t>согласно</w:t>
      </w:r>
      <w:proofErr w:type="gramEnd"/>
      <w:r>
        <w:rPr>
          <w:rStyle w:val="31"/>
          <w:color w:val="000000"/>
        </w:rPr>
        <w:t xml:space="preserve"> штатного расписания. </w:t>
      </w:r>
    </w:p>
    <w:p w:rsidR="00BB4015" w:rsidRDefault="00BB4015" w:rsidP="00BB4015">
      <w:pPr>
        <w:pStyle w:val="a3"/>
        <w:framePr w:w="9509" w:h="14505" w:hRule="exact" w:wrap="none" w:vAnchor="page" w:hAnchor="page" w:x="1209" w:y="1169"/>
        <w:numPr>
          <w:ilvl w:val="1"/>
          <w:numId w:val="3"/>
        </w:numPr>
        <w:shd w:val="clear" w:color="auto" w:fill="auto"/>
        <w:tabs>
          <w:tab w:val="left" w:pos="1398"/>
        </w:tabs>
        <w:spacing w:before="0" w:after="188" w:line="278" w:lineRule="exact"/>
        <w:ind w:left="20" w:firstLine="720"/>
        <w:rPr>
          <w:sz w:val="2"/>
          <w:szCs w:val="2"/>
        </w:rPr>
        <w:sectPr w:rsidR="00BB4015">
          <w:pgSz w:w="11909" w:h="16838"/>
          <w:pgMar w:top="0" w:right="0" w:bottom="0" w:left="0" w:header="0" w:footer="3" w:gutter="0"/>
          <w:cols w:space="720"/>
          <w:noEndnote/>
          <w:docGrid w:linePitch="360"/>
        </w:sectPr>
      </w:pPr>
      <w:r>
        <w:rPr>
          <w:rStyle w:val="31"/>
          <w:color w:val="000000"/>
        </w:rPr>
        <w:t>Денежное содержание исполняющего обязанности главы Администрации  сельсовета</w:t>
      </w:r>
    </w:p>
    <w:p w:rsidR="00BB4015" w:rsidRDefault="00BB4015" w:rsidP="00BB4015">
      <w:pPr>
        <w:pStyle w:val="a3"/>
        <w:framePr w:wrap="none" w:vAnchor="page" w:hAnchor="page" w:x="1918" w:y="962"/>
        <w:shd w:val="clear" w:color="auto" w:fill="auto"/>
        <w:spacing w:before="0" w:after="0" w:line="210" w:lineRule="exact"/>
        <w:ind w:firstLine="0"/>
        <w:jc w:val="left"/>
      </w:pPr>
      <w:r>
        <w:rPr>
          <w:rStyle w:val="31"/>
          <w:color w:val="000000"/>
        </w:rPr>
        <w:lastRenderedPageBreak/>
        <w:t>При стаже муниципальной службы</w:t>
      </w:r>
    </w:p>
    <w:p w:rsidR="00BB4015" w:rsidRDefault="00BB4015" w:rsidP="00BB4015">
      <w:pPr>
        <w:pStyle w:val="a3"/>
        <w:framePr w:w="1570" w:h="1157" w:hRule="exact" w:wrap="none" w:vAnchor="page" w:hAnchor="page" w:x="2504" w:y="1189"/>
        <w:shd w:val="clear" w:color="auto" w:fill="auto"/>
        <w:spacing w:before="0" w:after="0"/>
        <w:ind w:left="100" w:right="100" w:firstLine="0"/>
        <w:jc w:val="left"/>
      </w:pPr>
      <w:r>
        <w:rPr>
          <w:rStyle w:val="31"/>
          <w:color w:val="000000"/>
        </w:rPr>
        <w:t>от 1 до 5 лет от 5 до 10 лет от 10 до 15 лет свыше 15 лет</w:t>
      </w:r>
    </w:p>
    <w:p w:rsidR="00BB4015" w:rsidRDefault="00BB4015" w:rsidP="00BB4015">
      <w:pPr>
        <w:pStyle w:val="a6"/>
        <w:framePr w:wrap="none" w:vAnchor="page" w:hAnchor="page" w:x="6632" w:y="1245"/>
        <w:shd w:val="clear" w:color="auto" w:fill="auto"/>
        <w:spacing w:line="190" w:lineRule="exact"/>
        <w:ind w:left="20"/>
      </w:pPr>
      <w:r>
        <w:rPr>
          <w:rStyle w:val="9"/>
          <w:color w:val="000000"/>
        </w:rPr>
        <w:t>10</w:t>
      </w:r>
      <w:r>
        <w:rPr>
          <w:rStyle w:val="a5"/>
          <w:color w:val="000000"/>
        </w:rPr>
        <w:t>%,</w:t>
      </w:r>
    </w:p>
    <w:p w:rsidR="00BB4015" w:rsidRDefault="00BB4015" w:rsidP="00BB4015">
      <w:pPr>
        <w:pStyle w:val="a3"/>
        <w:framePr w:wrap="none" w:vAnchor="page" w:hAnchor="page" w:x="6632" w:y="1514"/>
        <w:shd w:val="clear" w:color="auto" w:fill="auto"/>
        <w:spacing w:before="0" w:after="0" w:line="210" w:lineRule="exact"/>
        <w:ind w:left="120" w:firstLine="0"/>
        <w:jc w:val="left"/>
      </w:pPr>
      <w:r>
        <w:rPr>
          <w:rStyle w:val="31"/>
          <w:color w:val="000000"/>
        </w:rPr>
        <w:t>15%,</w:t>
      </w:r>
    </w:p>
    <w:p w:rsidR="00BB4015" w:rsidRDefault="00BB4015" w:rsidP="00BB4015">
      <w:pPr>
        <w:pStyle w:val="a3"/>
        <w:framePr w:w="552" w:h="536" w:hRule="exact" w:wrap="none" w:vAnchor="page" w:hAnchor="page" w:x="6608" w:y="1797"/>
        <w:shd w:val="clear" w:color="auto" w:fill="auto"/>
        <w:spacing w:before="0" w:after="13" w:line="210" w:lineRule="exact"/>
        <w:ind w:left="120" w:firstLine="0"/>
        <w:jc w:val="left"/>
      </w:pPr>
      <w:r>
        <w:rPr>
          <w:rStyle w:val="31"/>
          <w:color w:val="000000"/>
        </w:rPr>
        <w:t>20%30%.</w:t>
      </w:r>
    </w:p>
    <w:p w:rsidR="00BB4015" w:rsidRDefault="00BB4015" w:rsidP="00BB4015">
      <w:pPr>
        <w:pStyle w:val="a3"/>
        <w:framePr w:w="9514" w:h="5678" w:hRule="exact" w:wrap="none" w:vAnchor="page" w:hAnchor="page" w:x="1198" w:y="2563"/>
        <w:numPr>
          <w:ilvl w:val="0"/>
          <w:numId w:val="9"/>
        </w:numPr>
        <w:shd w:val="clear" w:color="auto" w:fill="auto"/>
        <w:tabs>
          <w:tab w:val="left" w:pos="1114"/>
        </w:tabs>
        <w:spacing w:before="0" w:after="180" w:line="278" w:lineRule="exact"/>
        <w:ind w:left="20" w:right="20" w:firstLine="720"/>
      </w:pPr>
      <w:r>
        <w:rPr>
          <w:rStyle w:val="31"/>
          <w:color w:val="000000"/>
        </w:rPr>
        <w:t>ежемесячная надбавка за классный чин устанавливается в соответствии с присвоенным ему классным чином на основании решения Нанимателя.</w:t>
      </w:r>
    </w:p>
    <w:p w:rsidR="00BB4015" w:rsidRDefault="00BB4015" w:rsidP="00BB4015">
      <w:pPr>
        <w:pStyle w:val="a3"/>
        <w:framePr w:w="9514" w:h="5678" w:hRule="exact" w:wrap="none" w:vAnchor="page" w:hAnchor="page" w:x="1198" w:y="2563"/>
        <w:shd w:val="clear" w:color="auto" w:fill="auto"/>
        <w:spacing w:before="0" w:after="0" w:line="278" w:lineRule="exact"/>
        <w:ind w:left="20" w:firstLine="720"/>
      </w:pPr>
      <w:r>
        <w:rPr>
          <w:rStyle w:val="31"/>
          <w:color w:val="000000"/>
        </w:rPr>
        <w:t>Размер ежемесячной надбавки не может превышать:</w:t>
      </w:r>
    </w:p>
    <w:p w:rsidR="00BB4015" w:rsidRDefault="00BB4015" w:rsidP="00BB4015">
      <w:pPr>
        <w:pStyle w:val="a3"/>
        <w:framePr w:w="9514" w:h="5678" w:hRule="exact" w:wrap="none" w:vAnchor="page" w:hAnchor="page" w:x="1198" w:y="2563"/>
        <w:shd w:val="clear" w:color="auto" w:fill="auto"/>
        <w:spacing w:before="0" w:after="0" w:line="278" w:lineRule="exact"/>
        <w:ind w:left="20" w:firstLine="720"/>
      </w:pPr>
      <w:r>
        <w:rPr>
          <w:rStyle w:val="31"/>
          <w:color w:val="000000"/>
        </w:rPr>
        <w:t>за классный чин, соответствующий 1 классу, - 27 процентов должностного оклада;</w:t>
      </w:r>
    </w:p>
    <w:p w:rsidR="00BB4015" w:rsidRDefault="00BB4015" w:rsidP="00BB4015">
      <w:pPr>
        <w:pStyle w:val="a3"/>
        <w:framePr w:w="9514" w:h="5678" w:hRule="exact" w:wrap="none" w:vAnchor="page" w:hAnchor="page" w:x="1198" w:y="2563"/>
        <w:shd w:val="clear" w:color="auto" w:fill="auto"/>
        <w:spacing w:before="0" w:after="0" w:line="278" w:lineRule="exact"/>
        <w:ind w:left="20" w:firstLine="720"/>
      </w:pPr>
      <w:r>
        <w:rPr>
          <w:rStyle w:val="31"/>
          <w:color w:val="000000"/>
        </w:rPr>
        <w:t>за классный чин, соответствующий 2 классу, - 25 процентов должностного оклада;</w:t>
      </w:r>
    </w:p>
    <w:p w:rsidR="00BB4015" w:rsidRDefault="00BB4015" w:rsidP="00BB4015">
      <w:pPr>
        <w:pStyle w:val="a3"/>
        <w:framePr w:w="9514" w:h="5678" w:hRule="exact" w:wrap="none" w:vAnchor="page" w:hAnchor="page" w:x="1198" w:y="2563"/>
        <w:shd w:val="clear" w:color="auto" w:fill="auto"/>
        <w:spacing w:before="0" w:after="0" w:line="278" w:lineRule="exact"/>
        <w:ind w:left="20" w:firstLine="720"/>
      </w:pPr>
      <w:r>
        <w:rPr>
          <w:rStyle w:val="31"/>
          <w:color w:val="000000"/>
        </w:rPr>
        <w:t>за классный чин, соответствующий 3 классу, - 20 процентов должностного оклада.</w:t>
      </w:r>
    </w:p>
    <w:p w:rsidR="00BB4015" w:rsidRDefault="00BB4015" w:rsidP="00BB4015">
      <w:pPr>
        <w:pStyle w:val="a3"/>
        <w:framePr w:w="9514" w:h="5678" w:hRule="exact" w:wrap="none" w:vAnchor="page" w:hAnchor="page" w:x="1198" w:y="2563"/>
        <w:numPr>
          <w:ilvl w:val="0"/>
          <w:numId w:val="9"/>
        </w:numPr>
        <w:shd w:val="clear" w:color="auto" w:fill="auto"/>
        <w:tabs>
          <w:tab w:val="left" w:pos="1014"/>
        </w:tabs>
        <w:spacing w:before="0" w:after="176"/>
        <w:ind w:left="20" w:right="20" w:firstLine="720"/>
      </w:pPr>
      <w:r>
        <w:rPr>
          <w:rStyle w:val="31"/>
          <w:color w:val="000000"/>
        </w:rPr>
        <w:t>ежемесячная надбавка к должностному окладу за особые условия муниципальной службы устанавливается в пределах 150-200 % ежеквартально по решению представителя нанимателя;</w:t>
      </w:r>
    </w:p>
    <w:p w:rsidR="00BB4015" w:rsidRDefault="00BB4015" w:rsidP="00BB4015">
      <w:pPr>
        <w:pStyle w:val="a3"/>
        <w:framePr w:w="9514" w:h="5678" w:hRule="exact" w:wrap="none" w:vAnchor="page" w:hAnchor="page" w:x="1198" w:y="2563"/>
        <w:numPr>
          <w:ilvl w:val="0"/>
          <w:numId w:val="9"/>
        </w:numPr>
        <w:shd w:val="clear" w:color="auto" w:fill="auto"/>
        <w:tabs>
          <w:tab w:val="left" w:pos="1009"/>
        </w:tabs>
        <w:spacing w:before="0" w:after="176" w:line="278" w:lineRule="exact"/>
        <w:ind w:left="20" w:right="20" w:firstLine="720"/>
      </w:pPr>
      <w:r>
        <w:rPr>
          <w:rStyle w:val="31"/>
          <w:color w:val="000000"/>
        </w:rPr>
        <w:t>премии за выполнение особо важных и сложных заданий в порядке и в размере по решению Совета;</w:t>
      </w:r>
    </w:p>
    <w:p w:rsidR="00BB4015" w:rsidRDefault="00BB4015" w:rsidP="00BB4015">
      <w:pPr>
        <w:pStyle w:val="a3"/>
        <w:framePr w:w="9514" w:h="5678" w:hRule="exact" w:wrap="none" w:vAnchor="page" w:hAnchor="page" w:x="1198" w:y="2563"/>
        <w:numPr>
          <w:ilvl w:val="0"/>
          <w:numId w:val="9"/>
        </w:numPr>
        <w:shd w:val="clear" w:color="auto" w:fill="auto"/>
        <w:tabs>
          <w:tab w:val="left" w:pos="1004"/>
        </w:tabs>
        <w:spacing w:before="0" w:after="188" w:line="283" w:lineRule="exact"/>
        <w:ind w:left="20" w:right="20" w:firstLine="720"/>
      </w:pPr>
      <w:r>
        <w:rPr>
          <w:rStyle w:val="31"/>
          <w:color w:val="000000"/>
        </w:rPr>
        <w:t>материальная помощь и единовременная выплата при предоставлении ежегодного оплачиваемого отпуска в размере трех должностных окладов в установленном порядке.</w:t>
      </w:r>
    </w:p>
    <w:p w:rsidR="00BB4015" w:rsidRDefault="00BB4015" w:rsidP="00BB4015">
      <w:pPr>
        <w:pStyle w:val="a3"/>
        <w:framePr w:w="9514" w:h="5678" w:hRule="exact" w:wrap="none" w:vAnchor="page" w:hAnchor="page" w:x="1198" w:y="2563"/>
        <w:numPr>
          <w:ilvl w:val="0"/>
          <w:numId w:val="3"/>
        </w:numPr>
        <w:shd w:val="clear" w:color="auto" w:fill="auto"/>
        <w:tabs>
          <w:tab w:val="left" w:pos="1177"/>
        </w:tabs>
        <w:spacing w:before="0" w:after="0"/>
        <w:ind w:left="20" w:right="20" w:firstLine="720"/>
      </w:pPr>
      <w:r>
        <w:rPr>
          <w:rStyle w:val="31"/>
          <w:color w:val="000000"/>
        </w:rPr>
        <w:t xml:space="preserve">Размер и условия </w:t>
      </w:r>
      <w:proofErr w:type="gramStart"/>
      <w:r>
        <w:rPr>
          <w:rStyle w:val="31"/>
          <w:color w:val="000000"/>
        </w:rPr>
        <w:t>оплаты труда исполняющего обязанности главы администрации</w:t>
      </w:r>
      <w:proofErr w:type="gramEnd"/>
      <w:r>
        <w:rPr>
          <w:rStyle w:val="31"/>
          <w:color w:val="000000"/>
        </w:rPr>
        <w:t xml:space="preserve">  определяется Советом депутатов «</w:t>
      </w:r>
      <w:proofErr w:type="spellStart"/>
      <w:r>
        <w:rPr>
          <w:rStyle w:val="31"/>
          <w:color w:val="000000"/>
        </w:rPr>
        <w:t>Порошинский</w:t>
      </w:r>
      <w:proofErr w:type="spellEnd"/>
      <w:r>
        <w:rPr>
          <w:rStyle w:val="31"/>
          <w:color w:val="000000"/>
        </w:rPr>
        <w:t xml:space="preserve"> сельсовет» и актами Нанимателя, принимаемыми в соответствии с Уставом и нормативными актами Совета.</w:t>
      </w:r>
    </w:p>
    <w:p w:rsidR="00BB4015" w:rsidRDefault="00BB4015" w:rsidP="00BB4015">
      <w:pPr>
        <w:pStyle w:val="a3"/>
        <w:framePr w:w="9514" w:h="3755" w:hRule="exact" w:wrap="none" w:vAnchor="page" w:hAnchor="page" w:x="1198" w:y="8917"/>
        <w:numPr>
          <w:ilvl w:val="0"/>
          <w:numId w:val="3"/>
        </w:numPr>
        <w:shd w:val="clear" w:color="auto" w:fill="auto"/>
        <w:tabs>
          <w:tab w:val="left" w:pos="1186"/>
        </w:tabs>
        <w:spacing w:before="0" w:after="111"/>
        <w:ind w:left="20" w:right="20" w:firstLine="720"/>
      </w:pPr>
      <w:proofErr w:type="gramStart"/>
      <w:r>
        <w:rPr>
          <w:rStyle w:val="31"/>
          <w:color w:val="000000"/>
        </w:rPr>
        <w:t>Исполняющему</w:t>
      </w:r>
      <w:proofErr w:type="gramEnd"/>
      <w:r>
        <w:rPr>
          <w:rStyle w:val="31"/>
          <w:color w:val="000000"/>
        </w:rPr>
        <w:t xml:space="preserve"> обязанности главы администрации поселка устанавливается ненормированный служебный день.</w:t>
      </w:r>
    </w:p>
    <w:p w:rsidR="00BB4015" w:rsidRDefault="00BB4015" w:rsidP="00BB4015">
      <w:pPr>
        <w:pStyle w:val="a3"/>
        <w:framePr w:w="9514" w:h="3755" w:hRule="exact" w:wrap="none" w:vAnchor="page" w:hAnchor="page" w:x="1198" w:y="8917"/>
        <w:numPr>
          <w:ilvl w:val="0"/>
          <w:numId w:val="3"/>
        </w:numPr>
        <w:shd w:val="clear" w:color="auto" w:fill="auto"/>
        <w:tabs>
          <w:tab w:val="left" w:pos="1076"/>
        </w:tabs>
        <w:spacing w:before="0" w:after="138" w:line="210" w:lineRule="exact"/>
        <w:ind w:left="20" w:firstLine="720"/>
      </w:pPr>
      <w:proofErr w:type="gramStart"/>
      <w:r>
        <w:rPr>
          <w:rStyle w:val="31"/>
          <w:color w:val="000000"/>
        </w:rPr>
        <w:t>Исполняющему</w:t>
      </w:r>
      <w:proofErr w:type="gramEnd"/>
      <w:r>
        <w:rPr>
          <w:rStyle w:val="31"/>
          <w:color w:val="000000"/>
        </w:rPr>
        <w:t xml:space="preserve"> обязанности главы администрации предоставляются:</w:t>
      </w:r>
    </w:p>
    <w:p w:rsidR="00BB4015" w:rsidRDefault="00BB4015" w:rsidP="00BB4015">
      <w:pPr>
        <w:pStyle w:val="a3"/>
        <w:framePr w:w="9514" w:h="3755" w:hRule="exact" w:wrap="none" w:vAnchor="page" w:hAnchor="page" w:x="1198" w:y="8917"/>
        <w:shd w:val="clear" w:color="auto" w:fill="auto"/>
        <w:tabs>
          <w:tab w:val="left" w:pos="1052"/>
        </w:tabs>
        <w:spacing w:before="0" w:after="8" w:line="210" w:lineRule="exact"/>
        <w:ind w:left="20" w:firstLine="720"/>
      </w:pPr>
      <w:r>
        <w:rPr>
          <w:rStyle w:val="31"/>
          <w:color w:val="000000"/>
        </w:rPr>
        <w:t>а)</w:t>
      </w:r>
      <w:r>
        <w:rPr>
          <w:rStyle w:val="31"/>
          <w:color w:val="000000"/>
        </w:rPr>
        <w:tab/>
        <w:t xml:space="preserve">ежегодный основной оплачиваемый отпуск продолжительностью 30 </w:t>
      </w:r>
      <w:proofErr w:type="gramStart"/>
      <w:r>
        <w:rPr>
          <w:rStyle w:val="31"/>
          <w:color w:val="000000"/>
        </w:rPr>
        <w:t>календарных</w:t>
      </w:r>
      <w:proofErr w:type="gramEnd"/>
    </w:p>
    <w:p w:rsidR="00BB4015" w:rsidRDefault="00BB4015" w:rsidP="00BB4015">
      <w:pPr>
        <w:pStyle w:val="a3"/>
        <w:framePr w:w="9514" w:h="3755" w:hRule="exact" w:wrap="none" w:vAnchor="page" w:hAnchor="page" w:x="1198" w:y="8917"/>
        <w:shd w:val="clear" w:color="auto" w:fill="auto"/>
        <w:spacing w:before="0" w:after="87" w:line="210" w:lineRule="exact"/>
        <w:ind w:left="1340" w:hanging="1320"/>
        <w:jc w:val="left"/>
      </w:pPr>
      <w:r>
        <w:rPr>
          <w:rStyle w:val="31"/>
          <w:color w:val="000000"/>
        </w:rPr>
        <w:t>дней;</w:t>
      </w:r>
    </w:p>
    <w:p w:rsidR="00BB4015" w:rsidRDefault="00BB4015" w:rsidP="00BB4015">
      <w:pPr>
        <w:pStyle w:val="a3"/>
        <w:framePr w:w="9514" w:h="3755" w:hRule="exact" w:wrap="none" w:vAnchor="page" w:hAnchor="page" w:x="1198" w:y="8917"/>
        <w:shd w:val="clear" w:color="auto" w:fill="auto"/>
        <w:tabs>
          <w:tab w:val="left" w:pos="1263"/>
        </w:tabs>
        <w:spacing w:before="0"/>
        <w:ind w:left="20" w:right="20" w:firstLine="720"/>
      </w:pPr>
      <w:r>
        <w:rPr>
          <w:rStyle w:val="31"/>
          <w:color w:val="000000"/>
        </w:rPr>
        <w:t>б)</w:t>
      </w:r>
      <w:r>
        <w:rPr>
          <w:rStyle w:val="31"/>
          <w:color w:val="000000"/>
        </w:rPr>
        <w:tab/>
        <w:t>ежегодный дополнительный оплачиваемый отпуск за выслугу лет в соответствии с законодательством Российской Федерации и Алтайского края о муниципальной службе;</w:t>
      </w:r>
    </w:p>
    <w:p w:rsidR="00BB4015" w:rsidRDefault="00BB4015" w:rsidP="00BB4015">
      <w:pPr>
        <w:pStyle w:val="a3"/>
        <w:framePr w:w="9514" w:h="3755" w:hRule="exact" w:wrap="none" w:vAnchor="page" w:hAnchor="page" w:x="1198" w:y="8917"/>
        <w:shd w:val="clear" w:color="auto" w:fill="auto"/>
        <w:tabs>
          <w:tab w:val="left" w:pos="1182"/>
        </w:tabs>
        <w:spacing w:before="0" w:after="0"/>
        <w:ind w:left="20" w:right="20" w:firstLine="720"/>
      </w:pPr>
      <w:r>
        <w:rPr>
          <w:rStyle w:val="31"/>
          <w:color w:val="000000"/>
        </w:rPr>
        <w:t>в)</w:t>
      </w:r>
      <w:r>
        <w:rPr>
          <w:rStyle w:val="31"/>
          <w:color w:val="000000"/>
        </w:rPr>
        <w:tab/>
        <w:t>ежегодный дополнительный оплачиваемый отпуск за ненормированный служебный день продолжительностью 7 календарных дней;</w:t>
      </w:r>
    </w:p>
    <w:p w:rsidR="00BB4015" w:rsidRDefault="00BB4015" w:rsidP="00BB4015">
      <w:pPr>
        <w:pStyle w:val="a3"/>
        <w:framePr w:w="9514" w:h="3755" w:hRule="exact" w:wrap="none" w:vAnchor="page" w:hAnchor="page" w:x="1198" w:y="8917"/>
        <w:shd w:val="clear" w:color="auto" w:fill="auto"/>
        <w:tabs>
          <w:tab w:val="left" w:pos="1081"/>
        </w:tabs>
        <w:spacing w:before="0" w:after="0" w:line="278" w:lineRule="exact"/>
        <w:ind w:left="20" w:right="20" w:firstLine="720"/>
      </w:pPr>
      <w:r>
        <w:rPr>
          <w:rStyle w:val="31"/>
          <w:color w:val="000000"/>
        </w:rPr>
        <w:t>г)</w:t>
      </w:r>
      <w:r>
        <w:rPr>
          <w:rStyle w:val="31"/>
          <w:color w:val="000000"/>
        </w:rPr>
        <w:tab/>
        <w:t>отпуск без сохранения денежного содержания в случаях, предусмотренных федеральными законами.</w:t>
      </w:r>
    </w:p>
    <w:p w:rsidR="00BB4015" w:rsidRDefault="00BB4015" w:rsidP="00BB4015">
      <w:pPr>
        <w:pStyle w:val="a3"/>
        <w:framePr w:w="9514" w:h="889" w:hRule="exact" w:wrap="none" w:vAnchor="page" w:hAnchor="page" w:x="1198" w:y="13631"/>
        <w:numPr>
          <w:ilvl w:val="0"/>
          <w:numId w:val="3"/>
        </w:numPr>
        <w:shd w:val="clear" w:color="auto" w:fill="auto"/>
        <w:tabs>
          <w:tab w:val="left" w:pos="1162"/>
        </w:tabs>
        <w:spacing w:before="0" w:after="0" w:line="278" w:lineRule="exact"/>
        <w:ind w:left="20" w:right="20" w:firstLine="720"/>
      </w:pPr>
      <w:r>
        <w:rPr>
          <w:rStyle w:val="31"/>
          <w:color w:val="000000"/>
        </w:rPr>
        <w:t xml:space="preserve">Контракт заключается на срок до назначения главы Администрации </w:t>
      </w:r>
      <w:proofErr w:type="spellStart"/>
      <w:r>
        <w:rPr>
          <w:rStyle w:val="31"/>
          <w:color w:val="000000"/>
        </w:rPr>
        <w:t>Порошинского</w:t>
      </w:r>
      <w:proofErr w:type="spellEnd"/>
      <w:r>
        <w:rPr>
          <w:rStyle w:val="31"/>
          <w:color w:val="000000"/>
        </w:rPr>
        <w:t xml:space="preserve"> сельсовета по результатам конкурса на замещение должности главы Администрации </w:t>
      </w:r>
      <w:proofErr w:type="spellStart"/>
      <w:r>
        <w:rPr>
          <w:rStyle w:val="31"/>
          <w:color w:val="000000"/>
        </w:rPr>
        <w:t>Порошинского</w:t>
      </w:r>
      <w:proofErr w:type="spellEnd"/>
      <w:r>
        <w:rPr>
          <w:rStyle w:val="31"/>
          <w:color w:val="000000"/>
        </w:rPr>
        <w:t xml:space="preserve"> сельсовета.</w:t>
      </w:r>
    </w:p>
    <w:p w:rsidR="00BB4015" w:rsidRDefault="00BB4015" w:rsidP="00BB4015">
      <w:pPr>
        <w:pStyle w:val="32"/>
        <w:framePr w:w="9514" w:h="274" w:hRule="exact" w:wrap="none" w:vAnchor="page" w:hAnchor="page" w:x="1198" w:y="8469"/>
        <w:numPr>
          <w:ilvl w:val="0"/>
          <w:numId w:val="2"/>
        </w:numPr>
        <w:shd w:val="clear" w:color="auto" w:fill="auto"/>
        <w:tabs>
          <w:tab w:val="left" w:pos="746"/>
        </w:tabs>
        <w:spacing w:before="0" w:after="0" w:line="210" w:lineRule="exact"/>
        <w:ind w:left="40" w:firstLine="0"/>
      </w:pPr>
      <w:bookmarkStart w:id="5" w:name="bookmark7"/>
      <w:r>
        <w:rPr>
          <w:rStyle w:val="31"/>
          <w:color w:val="000000"/>
        </w:rPr>
        <w:t>Рабочее (служебное) время и время отдыха</w:t>
      </w:r>
      <w:bookmarkEnd w:id="5"/>
    </w:p>
    <w:p w:rsidR="00BB4015" w:rsidRDefault="00BB4015" w:rsidP="00BB4015">
      <w:pPr>
        <w:pStyle w:val="32"/>
        <w:framePr w:w="9514" w:h="279" w:hRule="exact" w:wrap="none" w:vAnchor="page" w:hAnchor="page" w:x="1198" w:y="12991"/>
        <w:numPr>
          <w:ilvl w:val="0"/>
          <w:numId w:val="2"/>
        </w:numPr>
        <w:shd w:val="clear" w:color="auto" w:fill="auto"/>
        <w:tabs>
          <w:tab w:val="left" w:pos="434"/>
        </w:tabs>
        <w:spacing w:before="0" w:after="0" w:line="210" w:lineRule="exact"/>
        <w:ind w:left="40" w:firstLine="0"/>
      </w:pPr>
      <w:bookmarkStart w:id="6" w:name="bookmark8"/>
      <w:r>
        <w:rPr>
          <w:rStyle w:val="31"/>
          <w:color w:val="000000"/>
        </w:rPr>
        <w:t>Срок действия контракта</w:t>
      </w:r>
      <w:bookmarkEnd w:id="6"/>
    </w:p>
    <w:p w:rsidR="00BB4015" w:rsidRDefault="00BB4015" w:rsidP="00BB4015">
      <w:pPr>
        <w:pStyle w:val="32"/>
        <w:framePr w:w="9514" w:h="610" w:hRule="exact" w:wrap="none" w:vAnchor="page" w:hAnchor="page" w:x="1198" w:y="14836"/>
        <w:numPr>
          <w:ilvl w:val="0"/>
          <w:numId w:val="2"/>
        </w:numPr>
        <w:shd w:val="clear" w:color="auto" w:fill="auto"/>
        <w:tabs>
          <w:tab w:val="left" w:pos="495"/>
        </w:tabs>
        <w:spacing w:before="0" w:after="0" w:line="278" w:lineRule="exact"/>
        <w:ind w:left="1340" w:right="20" w:hanging="1320"/>
        <w:jc w:val="left"/>
      </w:pPr>
      <w:bookmarkStart w:id="7" w:name="bookmark9"/>
      <w:r>
        <w:rPr>
          <w:rStyle w:val="31"/>
          <w:color w:val="000000"/>
        </w:rPr>
        <w:t>Условия профессиональной служебной деятельности, гарантии, компенсации и льготы в связи с профессиональной служебной деятельностью</w:t>
      </w:r>
      <w:bookmarkEnd w:id="7"/>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379" w:hRule="exact" w:wrap="none" w:vAnchor="page" w:hAnchor="page" w:x="1210" w:y="1205"/>
        <w:numPr>
          <w:ilvl w:val="0"/>
          <w:numId w:val="3"/>
        </w:numPr>
        <w:shd w:val="clear" w:color="auto" w:fill="auto"/>
        <w:tabs>
          <w:tab w:val="left" w:pos="1479"/>
        </w:tabs>
        <w:spacing w:before="0"/>
        <w:ind w:left="20" w:right="20" w:firstLine="720"/>
      </w:pPr>
      <w:proofErr w:type="gramStart"/>
      <w:r>
        <w:rPr>
          <w:rStyle w:val="31"/>
          <w:color w:val="000000"/>
        </w:rPr>
        <w:lastRenderedPageBreak/>
        <w:t>Исполняющему</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обеспечиваются надлежащие организационно-технические условия, необходимые для исполнения должностных обязанностей: (оборудование рабочего места средствами связи, оргтехникой, доступ к информационным системам и т.д.).</w:t>
      </w:r>
    </w:p>
    <w:p w:rsidR="00BB4015" w:rsidRDefault="00BB4015" w:rsidP="00BB4015">
      <w:pPr>
        <w:pStyle w:val="a3"/>
        <w:framePr w:w="9514" w:h="14379" w:hRule="exact" w:wrap="none" w:vAnchor="page" w:hAnchor="page" w:x="1210" w:y="1205"/>
        <w:numPr>
          <w:ilvl w:val="0"/>
          <w:numId w:val="3"/>
        </w:numPr>
        <w:shd w:val="clear" w:color="auto" w:fill="auto"/>
        <w:tabs>
          <w:tab w:val="left" w:pos="1302"/>
        </w:tabs>
        <w:spacing w:before="0" w:after="116"/>
        <w:ind w:left="20" w:right="20" w:firstLine="720"/>
      </w:pPr>
      <w:proofErr w:type="gramStart"/>
      <w:r>
        <w:rPr>
          <w:rStyle w:val="31"/>
          <w:color w:val="000000"/>
        </w:rPr>
        <w:t>Исполняющему</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предоставляются гарантии, указанные в статье 23 Федерального закона от 02.03.2007 № 25-ФЗ «О муниципальной службе в Российской Федерации».</w:t>
      </w:r>
    </w:p>
    <w:p w:rsidR="00BB4015" w:rsidRDefault="00BB4015" w:rsidP="00BB4015">
      <w:pPr>
        <w:pStyle w:val="a3"/>
        <w:framePr w:w="9514" w:h="14379" w:hRule="exact" w:wrap="none" w:vAnchor="page" w:hAnchor="page" w:x="1210" w:y="1205"/>
        <w:numPr>
          <w:ilvl w:val="0"/>
          <w:numId w:val="2"/>
        </w:numPr>
        <w:shd w:val="clear" w:color="auto" w:fill="auto"/>
        <w:tabs>
          <w:tab w:val="left" w:pos="611"/>
        </w:tabs>
        <w:spacing w:before="0" w:after="0" w:line="504" w:lineRule="exact"/>
        <w:ind w:left="40" w:firstLine="0"/>
        <w:jc w:val="center"/>
      </w:pPr>
      <w:r>
        <w:rPr>
          <w:rStyle w:val="31"/>
          <w:color w:val="000000"/>
        </w:rPr>
        <w:t>Иные условия контракта</w:t>
      </w:r>
    </w:p>
    <w:p w:rsidR="00BB4015" w:rsidRDefault="00BB4015" w:rsidP="00BB4015">
      <w:pPr>
        <w:pStyle w:val="a3"/>
        <w:framePr w:w="9514" w:h="14379" w:hRule="exact" w:wrap="none" w:vAnchor="page" w:hAnchor="page" w:x="1210" w:y="1205"/>
        <w:numPr>
          <w:ilvl w:val="0"/>
          <w:numId w:val="3"/>
        </w:numPr>
        <w:shd w:val="clear" w:color="auto" w:fill="auto"/>
        <w:tabs>
          <w:tab w:val="left" w:pos="1100"/>
        </w:tabs>
        <w:spacing w:before="0" w:after="0" w:line="504" w:lineRule="exact"/>
        <w:ind w:left="20" w:firstLine="720"/>
      </w:pPr>
      <w:r>
        <w:rPr>
          <w:rStyle w:val="31"/>
          <w:color w:val="000000"/>
        </w:rPr>
        <w:t>Иные условия контракта - нет.</w:t>
      </w:r>
    </w:p>
    <w:p w:rsidR="00BB4015" w:rsidRDefault="00BB4015" w:rsidP="00BB4015">
      <w:pPr>
        <w:pStyle w:val="a3"/>
        <w:framePr w:w="9514" w:h="14379" w:hRule="exact" w:wrap="none" w:vAnchor="page" w:hAnchor="page" w:x="1210" w:y="1205"/>
        <w:numPr>
          <w:ilvl w:val="0"/>
          <w:numId w:val="2"/>
        </w:numPr>
        <w:shd w:val="clear" w:color="auto" w:fill="auto"/>
        <w:tabs>
          <w:tab w:val="left" w:pos="1134"/>
        </w:tabs>
        <w:spacing w:before="0" w:after="0" w:line="504" w:lineRule="exact"/>
        <w:ind w:left="20" w:firstLine="720"/>
      </w:pPr>
      <w:r>
        <w:rPr>
          <w:rStyle w:val="31"/>
          <w:color w:val="000000"/>
        </w:rPr>
        <w:t>Ответственность сторон контракта. Изменение и дополнение контракта.</w:t>
      </w:r>
    </w:p>
    <w:p w:rsidR="00BB4015" w:rsidRDefault="00BB4015" w:rsidP="00BB4015">
      <w:pPr>
        <w:pStyle w:val="a3"/>
        <w:framePr w:w="9514" w:h="14379" w:hRule="exact" w:wrap="none" w:vAnchor="page" w:hAnchor="page" w:x="1210" w:y="1205"/>
        <w:shd w:val="clear" w:color="auto" w:fill="auto"/>
        <w:spacing w:before="0" w:after="203" w:line="210" w:lineRule="exact"/>
        <w:ind w:left="40" w:firstLine="0"/>
        <w:jc w:val="center"/>
      </w:pPr>
      <w:r>
        <w:rPr>
          <w:rStyle w:val="31"/>
          <w:color w:val="000000"/>
        </w:rPr>
        <w:t>Прекращение контракта</w:t>
      </w:r>
    </w:p>
    <w:p w:rsidR="00BB4015" w:rsidRDefault="00BB4015" w:rsidP="00BB4015">
      <w:pPr>
        <w:pStyle w:val="a3"/>
        <w:framePr w:w="9514" w:h="14379" w:hRule="exact" w:wrap="none" w:vAnchor="page" w:hAnchor="page" w:x="1210" w:y="1205"/>
        <w:numPr>
          <w:ilvl w:val="0"/>
          <w:numId w:val="3"/>
        </w:numPr>
        <w:shd w:val="clear" w:color="auto" w:fill="auto"/>
        <w:tabs>
          <w:tab w:val="left" w:pos="1364"/>
        </w:tabs>
        <w:spacing w:before="0" w:after="64" w:line="278" w:lineRule="exact"/>
        <w:ind w:left="20" w:right="20" w:firstLine="720"/>
      </w:pPr>
      <w:r>
        <w:rPr>
          <w:color w:val="000000"/>
        </w:rPr>
        <w:t xml:space="preserve">Наниматель </w:t>
      </w:r>
      <w:r>
        <w:rPr>
          <w:rStyle w:val="31"/>
          <w:color w:val="000000"/>
        </w:rPr>
        <w:t>и исполняющий обязанности главы Администрации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 и Алтайского края.</w:t>
      </w:r>
    </w:p>
    <w:p w:rsidR="00BB4015" w:rsidRDefault="00BB4015" w:rsidP="00BB4015">
      <w:pPr>
        <w:pStyle w:val="a3"/>
        <w:framePr w:w="9514" w:h="14379" w:hRule="exact" w:wrap="none" w:vAnchor="page" w:hAnchor="page" w:x="1210" w:y="1205"/>
        <w:numPr>
          <w:ilvl w:val="0"/>
          <w:numId w:val="3"/>
        </w:numPr>
        <w:shd w:val="clear" w:color="auto" w:fill="auto"/>
        <w:tabs>
          <w:tab w:val="left" w:pos="1182"/>
        </w:tabs>
        <w:spacing w:before="0" w:after="56"/>
        <w:ind w:left="20" w:right="20" w:firstLine="720"/>
      </w:pPr>
      <w:r>
        <w:rPr>
          <w:rStyle w:val="31"/>
          <w:color w:val="000000"/>
        </w:rPr>
        <w:t xml:space="preserve">Запрещается требовать от исполняющего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исполнения должностных обязанностей, не установленных настоящим контрактом и должностной инструкцией</w:t>
      </w:r>
      <w:proofErr w:type="gramStart"/>
      <w:r>
        <w:rPr>
          <w:rStyle w:val="31"/>
          <w:color w:val="000000"/>
        </w:rPr>
        <w:t xml:space="preserve"> ,</w:t>
      </w:r>
      <w:proofErr w:type="gramEnd"/>
      <w:r>
        <w:rPr>
          <w:rStyle w:val="31"/>
          <w:color w:val="000000"/>
        </w:rPr>
        <w:t xml:space="preserve"> которая утверждается главой сельсовета.</w:t>
      </w:r>
    </w:p>
    <w:p w:rsidR="00BB4015" w:rsidRDefault="00BB4015" w:rsidP="00BB4015">
      <w:pPr>
        <w:pStyle w:val="a3"/>
        <w:framePr w:w="9514" w:h="14379" w:hRule="exact" w:wrap="none" w:vAnchor="page" w:hAnchor="page" w:x="1210" w:y="1205"/>
        <w:numPr>
          <w:ilvl w:val="0"/>
          <w:numId w:val="3"/>
        </w:numPr>
        <w:shd w:val="clear" w:color="auto" w:fill="auto"/>
        <w:tabs>
          <w:tab w:val="left" w:pos="1258"/>
        </w:tabs>
        <w:spacing w:before="0" w:line="278" w:lineRule="exact"/>
        <w:ind w:left="20" w:right="20" w:firstLine="720"/>
      </w:pPr>
      <w:r>
        <w:rPr>
          <w:rStyle w:val="31"/>
          <w:color w:val="000000"/>
        </w:rPr>
        <w:t>Изменения и дополнения могут быть внесены в настоящий контракт по соглашению сторон в следующих случаях:</w:t>
      </w:r>
    </w:p>
    <w:p w:rsidR="00BB4015" w:rsidRDefault="00BB4015" w:rsidP="00BB4015">
      <w:pPr>
        <w:pStyle w:val="a3"/>
        <w:framePr w:w="9514" w:h="14379" w:hRule="exact" w:wrap="none" w:vAnchor="page" w:hAnchor="page" w:x="1210" w:y="1205"/>
        <w:shd w:val="clear" w:color="auto" w:fill="auto"/>
        <w:tabs>
          <w:tab w:val="left" w:pos="1148"/>
        </w:tabs>
        <w:spacing w:before="0" w:after="115" w:line="278" w:lineRule="exact"/>
        <w:ind w:left="20" w:right="20" w:firstLine="720"/>
      </w:pPr>
      <w:r>
        <w:rPr>
          <w:rStyle w:val="31"/>
          <w:color w:val="000000"/>
        </w:rPr>
        <w:t>а)</w:t>
      </w:r>
      <w:r>
        <w:rPr>
          <w:rStyle w:val="31"/>
          <w:color w:val="000000"/>
        </w:rPr>
        <w:tab/>
        <w:t>при изменении законодательства Российской Федерации и Алтайского края;</w:t>
      </w:r>
    </w:p>
    <w:p w:rsidR="00BB4015" w:rsidRDefault="00BB4015" w:rsidP="00BB4015">
      <w:pPr>
        <w:pStyle w:val="a3"/>
        <w:framePr w:w="9514" w:h="14379" w:hRule="exact" w:wrap="none" w:vAnchor="page" w:hAnchor="page" w:x="1210" w:y="1205"/>
        <w:shd w:val="clear" w:color="auto" w:fill="auto"/>
        <w:tabs>
          <w:tab w:val="left" w:pos="1004"/>
        </w:tabs>
        <w:spacing w:before="0" w:after="77" w:line="210" w:lineRule="exact"/>
        <w:ind w:left="20" w:firstLine="720"/>
      </w:pPr>
      <w:r>
        <w:rPr>
          <w:rStyle w:val="31"/>
          <w:color w:val="000000"/>
        </w:rPr>
        <w:t>б)</w:t>
      </w:r>
      <w:r>
        <w:rPr>
          <w:rStyle w:val="31"/>
          <w:color w:val="000000"/>
        </w:rPr>
        <w:tab/>
        <w:t>по инициативе любой из сторон настоящего контракта.</w:t>
      </w:r>
    </w:p>
    <w:p w:rsidR="00BB4015" w:rsidRDefault="00BB4015" w:rsidP="00BB4015">
      <w:pPr>
        <w:pStyle w:val="a3"/>
        <w:framePr w:w="9514" w:h="14379" w:hRule="exact" w:wrap="none" w:vAnchor="page" w:hAnchor="page" w:x="1210" w:y="1205"/>
        <w:shd w:val="clear" w:color="auto" w:fill="auto"/>
        <w:spacing w:before="0" w:after="56"/>
        <w:ind w:left="20" w:right="20" w:firstLine="720"/>
      </w:pPr>
      <w:r>
        <w:rPr>
          <w:rStyle w:val="31"/>
          <w:color w:val="000000"/>
        </w:rPr>
        <w:t xml:space="preserve">При изменении Представителем нанимателя существенных условий настоящего контракта 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уведомляется об этом в письменной форме не </w:t>
      </w:r>
      <w:proofErr w:type="gramStart"/>
      <w:r>
        <w:rPr>
          <w:rStyle w:val="31"/>
          <w:color w:val="000000"/>
        </w:rPr>
        <w:t>позднее</w:t>
      </w:r>
      <w:proofErr w:type="gramEnd"/>
      <w:r>
        <w:rPr>
          <w:rStyle w:val="31"/>
          <w:color w:val="000000"/>
        </w:rPr>
        <w:t xml:space="preserve"> чем за два месяца до их изменения.</w:t>
      </w:r>
    </w:p>
    <w:p w:rsidR="00BB4015" w:rsidRDefault="00BB4015" w:rsidP="00BB4015">
      <w:pPr>
        <w:pStyle w:val="a3"/>
        <w:framePr w:w="9514" w:h="14379" w:hRule="exact" w:wrap="none" w:vAnchor="page" w:hAnchor="page" w:x="1210" w:y="1205"/>
        <w:numPr>
          <w:ilvl w:val="0"/>
          <w:numId w:val="3"/>
        </w:numPr>
        <w:shd w:val="clear" w:color="auto" w:fill="auto"/>
        <w:tabs>
          <w:tab w:val="left" w:pos="1215"/>
        </w:tabs>
        <w:spacing w:before="0" w:after="56" w:line="278" w:lineRule="exact"/>
        <w:ind w:left="20" w:right="20" w:firstLine="720"/>
      </w:pPr>
      <w:r>
        <w:rPr>
          <w:rStyle w:val="31"/>
          <w:color w:val="000000"/>
        </w:rPr>
        <w:t>Изменения и дополнения,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BB4015" w:rsidRDefault="00BB4015" w:rsidP="00BB4015">
      <w:pPr>
        <w:pStyle w:val="a3"/>
        <w:framePr w:w="9514" w:h="14379" w:hRule="exact" w:wrap="none" w:vAnchor="page" w:hAnchor="page" w:x="1210" w:y="1205"/>
        <w:numPr>
          <w:ilvl w:val="0"/>
          <w:numId w:val="3"/>
        </w:numPr>
        <w:shd w:val="clear" w:color="auto" w:fill="auto"/>
        <w:tabs>
          <w:tab w:val="left" w:pos="1172"/>
        </w:tabs>
        <w:spacing w:before="0" w:line="283" w:lineRule="exact"/>
        <w:ind w:left="20" w:right="20" w:firstLine="720"/>
      </w:pPr>
      <w:r>
        <w:rPr>
          <w:rStyle w:val="31"/>
          <w:color w:val="000000"/>
        </w:rPr>
        <w:t>Настоящий контракт может быть прекращен по основаниям, предусмотренным законодательством Российской Федерации и Владимирской области, в том числе:</w:t>
      </w:r>
    </w:p>
    <w:p w:rsidR="00BB4015" w:rsidRDefault="00BB4015" w:rsidP="00BB4015">
      <w:pPr>
        <w:pStyle w:val="a3"/>
        <w:framePr w:w="9514" w:h="14379" w:hRule="exact" w:wrap="none" w:vAnchor="page" w:hAnchor="page" w:x="1210" w:y="1205"/>
        <w:numPr>
          <w:ilvl w:val="1"/>
          <w:numId w:val="3"/>
        </w:numPr>
        <w:shd w:val="clear" w:color="auto" w:fill="auto"/>
        <w:tabs>
          <w:tab w:val="left" w:pos="1321"/>
        </w:tabs>
        <w:spacing w:before="0" w:after="119" w:line="283" w:lineRule="exact"/>
        <w:ind w:left="20" w:right="20" w:firstLine="720"/>
      </w:pPr>
      <w:r>
        <w:rPr>
          <w:rStyle w:val="31"/>
          <w:color w:val="000000"/>
        </w:rPr>
        <w:t xml:space="preserve">при досрочном прекращении полномочий исполняющего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в случае:</w:t>
      </w:r>
    </w:p>
    <w:p w:rsidR="00BB4015" w:rsidRDefault="00BB4015" w:rsidP="00BB4015">
      <w:pPr>
        <w:pStyle w:val="a3"/>
        <w:framePr w:w="9514" w:h="14379" w:hRule="exact" w:wrap="none" w:vAnchor="page" w:hAnchor="page" w:x="1210" w:y="1205"/>
        <w:numPr>
          <w:ilvl w:val="0"/>
          <w:numId w:val="10"/>
        </w:numPr>
        <w:shd w:val="clear" w:color="auto" w:fill="auto"/>
        <w:tabs>
          <w:tab w:val="left" w:pos="985"/>
        </w:tabs>
        <w:spacing w:before="0" w:after="138" w:line="210" w:lineRule="exact"/>
        <w:ind w:left="20" w:firstLine="720"/>
      </w:pPr>
      <w:r>
        <w:rPr>
          <w:rStyle w:val="31"/>
          <w:color w:val="000000"/>
        </w:rPr>
        <w:t>смерти;</w:t>
      </w:r>
    </w:p>
    <w:p w:rsidR="00BB4015" w:rsidRDefault="00BB4015" w:rsidP="00BB4015">
      <w:pPr>
        <w:pStyle w:val="a3"/>
        <w:framePr w:w="9514" w:h="14379" w:hRule="exact" w:wrap="none" w:vAnchor="page" w:hAnchor="page" w:x="1210" w:y="1205"/>
        <w:numPr>
          <w:ilvl w:val="0"/>
          <w:numId w:val="10"/>
        </w:numPr>
        <w:shd w:val="clear" w:color="auto" w:fill="auto"/>
        <w:tabs>
          <w:tab w:val="left" w:pos="1004"/>
        </w:tabs>
        <w:spacing w:before="0" w:after="87" w:line="210" w:lineRule="exact"/>
        <w:ind w:left="20" w:firstLine="720"/>
      </w:pPr>
      <w:r>
        <w:rPr>
          <w:rStyle w:val="31"/>
          <w:color w:val="000000"/>
        </w:rPr>
        <w:t>отставки по собственному желанию;</w:t>
      </w:r>
    </w:p>
    <w:p w:rsidR="00BB4015" w:rsidRDefault="00BB4015" w:rsidP="00BB4015">
      <w:pPr>
        <w:pStyle w:val="a3"/>
        <w:framePr w:w="9514" w:h="14379" w:hRule="exact" w:wrap="none" w:vAnchor="page" w:hAnchor="page" w:x="1210" w:y="1205"/>
        <w:numPr>
          <w:ilvl w:val="0"/>
          <w:numId w:val="10"/>
        </w:numPr>
        <w:shd w:val="clear" w:color="auto" w:fill="auto"/>
        <w:tabs>
          <w:tab w:val="left" w:pos="999"/>
        </w:tabs>
        <w:spacing w:before="0"/>
        <w:ind w:left="20" w:right="20" w:firstLine="720"/>
      </w:pPr>
      <w:r>
        <w:rPr>
          <w:rStyle w:val="31"/>
          <w:color w:val="000000"/>
        </w:rPr>
        <w:t xml:space="preserve">расторжения контракта в соответствии с частью 11 статьи 37 Федерального закона </w:t>
      </w:r>
      <w:r>
        <w:rPr>
          <w:color w:val="000000"/>
        </w:rPr>
        <w:t>от 6 октября 2003 года № 131-ФЗ «Об общих принципах организации местного</w:t>
      </w:r>
      <w:r>
        <w:rPr>
          <w:rStyle w:val="31"/>
          <w:color w:val="000000"/>
        </w:rPr>
        <w:t xml:space="preserve"> </w:t>
      </w:r>
      <w:r>
        <w:rPr>
          <w:color w:val="000000"/>
        </w:rPr>
        <w:t>самоуправления в Российской Федерации»</w:t>
      </w:r>
      <w:r>
        <w:rPr>
          <w:rStyle w:val="31"/>
          <w:color w:val="000000"/>
        </w:rPr>
        <w:t>;</w:t>
      </w:r>
    </w:p>
    <w:p w:rsidR="00BB4015" w:rsidRDefault="00BB4015" w:rsidP="00BB4015">
      <w:pPr>
        <w:pStyle w:val="a3"/>
        <w:framePr w:w="9514" w:h="14379" w:hRule="exact" w:wrap="none" w:vAnchor="page" w:hAnchor="page" w:x="1210" w:y="1205"/>
        <w:numPr>
          <w:ilvl w:val="0"/>
          <w:numId w:val="10"/>
        </w:numPr>
        <w:shd w:val="clear" w:color="auto" w:fill="auto"/>
        <w:tabs>
          <w:tab w:val="left" w:pos="1018"/>
        </w:tabs>
        <w:spacing w:before="0" w:after="111"/>
        <w:ind w:left="20" w:right="20" w:firstLine="720"/>
      </w:pPr>
      <w:r>
        <w:rPr>
          <w:rStyle w:val="31"/>
          <w:color w:val="000000"/>
        </w:rPr>
        <w:t xml:space="preserve">отрешения от должности в соответствии со статьей 74 Федерального закона </w:t>
      </w:r>
      <w:r>
        <w:rPr>
          <w:color w:val="000000"/>
        </w:rPr>
        <w:t>от 6</w:t>
      </w:r>
      <w:r>
        <w:rPr>
          <w:rStyle w:val="31"/>
          <w:color w:val="000000"/>
        </w:rPr>
        <w:t xml:space="preserve"> </w:t>
      </w:r>
      <w:r>
        <w:rPr>
          <w:color w:val="000000"/>
        </w:rPr>
        <w:t>октября 2003 года № 131 -ФЗ «Об общих принципах организации местного самоуправления</w:t>
      </w:r>
      <w:r>
        <w:rPr>
          <w:rStyle w:val="31"/>
          <w:color w:val="000000"/>
        </w:rPr>
        <w:t xml:space="preserve"> </w:t>
      </w:r>
      <w:r>
        <w:rPr>
          <w:color w:val="000000"/>
        </w:rPr>
        <w:t>в Российской Федерации»</w:t>
      </w:r>
      <w:r>
        <w:rPr>
          <w:rStyle w:val="31"/>
          <w:color w:val="000000"/>
        </w:rPr>
        <w:t>;</w:t>
      </w:r>
    </w:p>
    <w:p w:rsidR="00BB4015" w:rsidRDefault="00BB4015" w:rsidP="00BB4015">
      <w:pPr>
        <w:pStyle w:val="a3"/>
        <w:framePr w:w="9514" w:h="14379" w:hRule="exact" w:wrap="none" w:vAnchor="page" w:hAnchor="page" w:x="1210" w:y="1205"/>
        <w:numPr>
          <w:ilvl w:val="0"/>
          <w:numId w:val="10"/>
        </w:numPr>
        <w:shd w:val="clear" w:color="auto" w:fill="auto"/>
        <w:tabs>
          <w:tab w:val="left" w:pos="999"/>
        </w:tabs>
        <w:spacing w:before="0" w:after="138" w:line="210" w:lineRule="exact"/>
        <w:ind w:left="20" w:firstLine="720"/>
      </w:pPr>
      <w:r>
        <w:rPr>
          <w:rStyle w:val="31"/>
          <w:color w:val="000000"/>
        </w:rPr>
        <w:t>признания судом недееспособным или ограниченно дееспособным;</w:t>
      </w:r>
    </w:p>
    <w:p w:rsidR="00BB4015" w:rsidRDefault="00BB4015" w:rsidP="00BB4015">
      <w:pPr>
        <w:pStyle w:val="a3"/>
        <w:framePr w:w="9514" w:h="14379" w:hRule="exact" w:wrap="none" w:vAnchor="page" w:hAnchor="page" w:x="1210" w:y="1205"/>
        <w:numPr>
          <w:ilvl w:val="0"/>
          <w:numId w:val="10"/>
        </w:numPr>
        <w:shd w:val="clear" w:color="auto" w:fill="auto"/>
        <w:tabs>
          <w:tab w:val="left" w:pos="1004"/>
        </w:tabs>
        <w:spacing w:before="0" w:after="0" w:line="210" w:lineRule="exact"/>
        <w:ind w:left="20" w:firstLine="720"/>
      </w:pPr>
      <w:r>
        <w:rPr>
          <w:rStyle w:val="31"/>
          <w:color w:val="000000"/>
        </w:rPr>
        <w:t>признания судом безвестно отсутствующим или объявления умершим;</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080" w:hRule="exact" w:wrap="none" w:vAnchor="page" w:hAnchor="page" w:x="1210" w:y="1381"/>
        <w:numPr>
          <w:ilvl w:val="0"/>
          <w:numId w:val="10"/>
        </w:numPr>
        <w:shd w:val="clear" w:color="auto" w:fill="auto"/>
        <w:tabs>
          <w:tab w:val="left" w:pos="1004"/>
        </w:tabs>
        <w:spacing w:before="0" w:after="143" w:line="210" w:lineRule="exact"/>
        <w:ind w:left="20" w:firstLine="720"/>
      </w:pPr>
      <w:r>
        <w:rPr>
          <w:rStyle w:val="31"/>
          <w:color w:val="000000"/>
        </w:rPr>
        <w:lastRenderedPageBreak/>
        <w:t>вступления в отношении его в законную силу обвинительного приговора суда;</w:t>
      </w:r>
    </w:p>
    <w:p w:rsidR="00BB4015" w:rsidRDefault="00BB4015" w:rsidP="00BB4015">
      <w:pPr>
        <w:pStyle w:val="a3"/>
        <w:framePr w:w="9514" w:h="14080" w:hRule="exact" w:wrap="none" w:vAnchor="page" w:hAnchor="page" w:x="1210" w:y="1381"/>
        <w:numPr>
          <w:ilvl w:val="0"/>
          <w:numId w:val="10"/>
        </w:numPr>
        <w:shd w:val="clear" w:color="auto" w:fill="auto"/>
        <w:tabs>
          <w:tab w:val="left" w:pos="999"/>
        </w:tabs>
        <w:spacing w:before="0" w:after="92" w:line="210" w:lineRule="exact"/>
        <w:ind w:left="20" w:firstLine="720"/>
      </w:pPr>
      <w:r>
        <w:rPr>
          <w:rStyle w:val="31"/>
          <w:color w:val="000000"/>
        </w:rPr>
        <w:t>выезда за пределы Российской Федерации на постоянное место жительства;</w:t>
      </w:r>
    </w:p>
    <w:p w:rsidR="00BB4015" w:rsidRDefault="00BB4015" w:rsidP="00BB4015">
      <w:pPr>
        <w:pStyle w:val="a3"/>
        <w:framePr w:w="9514" w:h="14080" w:hRule="exact" w:wrap="none" w:vAnchor="page" w:hAnchor="page" w:x="1210" w:y="1381"/>
        <w:numPr>
          <w:ilvl w:val="0"/>
          <w:numId w:val="10"/>
        </w:numPr>
        <w:shd w:val="clear" w:color="auto" w:fill="auto"/>
        <w:tabs>
          <w:tab w:val="left" w:pos="1095"/>
        </w:tabs>
        <w:spacing w:before="0" w:after="53"/>
        <w:ind w:left="20" w:right="20" w:firstLine="720"/>
      </w:pPr>
      <w:proofErr w:type="gramStart"/>
      <w:r>
        <w:rPr>
          <w:rStyle w:val="31"/>
          <w:color w:val="00000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Pr>
          <w:rStyle w:val="31"/>
          <w:color w:val="000000"/>
        </w:rPr>
        <w:t xml:space="preserve">, в </w:t>
      </w:r>
      <w:proofErr w:type="gramStart"/>
      <w:r>
        <w:rPr>
          <w:rStyle w:val="31"/>
          <w:color w:val="000000"/>
        </w:rPr>
        <w:t>соответствии</w:t>
      </w:r>
      <w:proofErr w:type="gramEnd"/>
      <w:r>
        <w:rPr>
          <w:rStyle w:val="31"/>
          <w:color w:val="00000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B4015" w:rsidRDefault="00BB4015" w:rsidP="00BB4015">
      <w:pPr>
        <w:pStyle w:val="a3"/>
        <w:framePr w:w="9514" w:h="14080" w:hRule="exact" w:wrap="none" w:vAnchor="page" w:hAnchor="page" w:x="1210" w:y="1381"/>
        <w:numPr>
          <w:ilvl w:val="0"/>
          <w:numId w:val="10"/>
        </w:numPr>
        <w:shd w:val="clear" w:color="auto" w:fill="auto"/>
        <w:tabs>
          <w:tab w:val="left" w:pos="1311"/>
        </w:tabs>
        <w:spacing w:before="0" w:after="68" w:line="283" w:lineRule="exact"/>
        <w:ind w:left="20" w:right="20" w:firstLine="720"/>
      </w:pPr>
      <w:r>
        <w:rPr>
          <w:rStyle w:val="31"/>
          <w:color w:val="000000"/>
        </w:rPr>
        <w:t>призыва на военную службу или направления на заменяющую ее альтернативную гражданскую службу;</w:t>
      </w:r>
    </w:p>
    <w:p w:rsidR="00BB4015" w:rsidRDefault="00BB4015" w:rsidP="00BB4015">
      <w:pPr>
        <w:pStyle w:val="a3"/>
        <w:framePr w:w="9514" w:h="14080" w:hRule="exact" w:wrap="none" w:vAnchor="page" w:hAnchor="page" w:x="1210" w:y="1381"/>
        <w:numPr>
          <w:ilvl w:val="0"/>
          <w:numId w:val="10"/>
        </w:numPr>
        <w:shd w:val="clear" w:color="auto" w:fill="auto"/>
        <w:tabs>
          <w:tab w:val="left" w:pos="1158"/>
        </w:tabs>
        <w:spacing w:before="0" w:after="56"/>
        <w:ind w:left="20" w:right="20" w:firstLine="720"/>
      </w:pPr>
      <w:r>
        <w:rPr>
          <w:rStyle w:val="31"/>
          <w:color w:val="000000"/>
        </w:rPr>
        <w:t xml:space="preserve">преобразования муниципального образования, осуществляемого в соответствии с частями 3, 4 - 7 статьи 13 Федерального закона </w:t>
      </w:r>
      <w:r>
        <w:rPr>
          <w:color w:val="000000"/>
        </w:rPr>
        <w:t>от 6 октября 2003 года № 131-ФЗ «Об</w:t>
      </w:r>
      <w:r>
        <w:rPr>
          <w:rStyle w:val="31"/>
          <w:color w:val="000000"/>
        </w:rPr>
        <w:t xml:space="preserve"> </w:t>
      </w:r>
      <w:r>
        <w:rPr>
          <w:color w:val="000000"/>
        </w:rPr>
        <w:t>общих принципах организации местного самоуправления в Российской Федерации»</w:t>
      </w:r>
      <w:r>
        <w:rPr>
          <w:rStyle w:val="31"/>
          <w:color w:val="000000"/>
        </w:rPr>
        <w:t>, а также в случае упразднения муниципального образования;</w:t>
      </w:r>
    </w:p>
    <w:p w:rsidR="00BB4015" w:rsidRDefault="00BB4015" w:rsidP="00BB4015">
      <w:pPr>
        <w:pStyle w:val="a3"/>
        <w:framePr w:w="9514" w:h="14080" w:hRule="exact" w:wrap="none" w:vAnchor="page" w:hAnchor="page" w:x="1210" w:y="1381"/>
        <w:numPr>
          <w:ilvl w:val="0"/>
          <w:numId w:val="10"/>
        </w:numPr>
        <w:shd w:val="clear" w:color="auto" w:fill="auto"/>
        <w:tabs>
          <w:tab w:val="left" w:pos="1244"/>
        </w:tabs>
        <w:spacing w:before="0" w:after="64" w:line="278" w:lineRule="exact"/>
        <w:ind w:left="20" w:right="20" w:firstLine="720"/>
      </w:pPr>
      <w:r>
        <w:rPr>
          <w:rStyle w:val="31"/>
          <w:color w:val="000000"/>
        </w:rPr>
        <w:t>утраты поселением статуса муниципального образования в связи с его объединением с городским округом;</w:t>
      </w:r>
    </w:p>
    <w:p w:rsidR="00BB4015" w:rsidRDefault="00BB4015" w:rsidP="00BB4015">
      <w:pPr>
        <w:pStyle w:val="a3"/>
        <w:framePr w:w="9514" w:h="14080" w:hRule="exact" w:wrap="none" w:vAnchor="page" w:hAnchor="page" w:x="1210" w:y="1381"/>
        <w:numPr>
          <w:ilvl w:val="0"/>
          <w:numId w:val="10"/>
        </w:numPr>
        <w:shd w:val="clear" w:color="auto" w:fill="auto"/>
        <w:tabs>
          <w:tab w:val="left" w:pos="1124"/>
        </w:tabs>
        <w:spacing w:before="0" w:after="111"/>
        <w:ind w:left="20" w:right="20" w:firstLine="720"/>
      </w:pPr>
      <w:r>
        <w:rPr>
          <w:rStyle w:val="31"/>
          <w:color w:val="000000"/>
        </w:rPr>
        <w:t>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BB4015" w:rsidRDefault="00BB4015" w:rsidP="00BB4015">
      <w:pPr>
        <w:pStyle w:val="a3"/>
        <w:framePr w:w="9514" w:h="14080" w:hRule="exact" w:wrap="none" w:vAnchor="page" w:hAnchor="page" w:x="1210" w:y="1381"/>
        <w:numPr>
          <w:ilvl w:val="1"/>
          <w:numId w:val="3"/>
        </w:numPr>
        <w:shd w:val="clear" w:color="auto" w:fill="auto"/>
        <w:tabs>
          <w:tab w:val="left" w:pos="1287"/>
        </w:tabs>
        <w:spacing w:before="0" w:after="87" w:line="210" w:lineRule="exact"/>
        <w:ind w:left="20" w:firstLine="720"/>
      </w:pPr>
      <w:r>
        <w:rPr>
          <w:rStyle w:val="31"/>
          <w:color w:val="000000"/>
        </w:rPr>
        <w:t>по соглашению сторон или в судебном порядке на основании заявления:</w:t>
      </w:r>
    </w:p>
    <w:p w:rsidR="00BB4015" w:rsidRDefault="00BB4015" w:rsidP="00BB4015">
      <w:pPr>
        <w:pStyle w:val="a3"/>
        <w:framePr w:w="9514" w:h="14080" w:hRule="exact" w:wrap="none" w:vAnchor="page" w:hAnchor="page" w:x="1210" w:y="1381"/>
        <w:numPr>
          <w:ilvl w:val="0"/>
          <w:numId w:val="11"/>
        </w:numPr>
        <w:shd w:val="clear" w:color="auto" w:fill="auto"/>
        <w:tabs>
          <w:tab w:val="left" w:pos="1014"/>
        </w:tabs>
        <w:spacing w:before="0"/>
        <w:ind w:left="20" w:right="20" w:firstLine="720"/>
      </w:pPr>
      <w:r>
        <w:rPr>
          <w:rStyle w:val="31"/>
          <w:color w:val="000000"/>
        </w:rPr>
        <w:t xml:space="preserve">Совета или главы сельсовета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w:t>
      </w:r>
      <w:r>
        <w:rPr>
          <w:color w:val="000000"/>
        </w:rPr>
        <w:t>от 6 октября 2003</w:t>
      </w:r>
      <w:r>
        <w:rPr>
          <w:rStyle w:val="31"/>
          <w:color w:val="000000"/>
        </w:rPr>
        <w:t xml:space="preserve"> </w:t>
      </w:r>
      <w:r>
        <w:rPr>
          <w:color w:val="000000"/>
        </w:rPr>
        <w:t>года № 131-ФЗ «Об общих принципах организации местного самоуправления в Российской</w:t>
      </w:r>
      <w:r>
        <w:rPr>
          <w:rStyle w:val="31"/>
          <w:color w:val="000000"/>
        </w:rPr>
        <w:t xml:space="preserve"> </w:t>
      </w:r>
      <w:r>
        <w:rPr>
          <w:color w:val="000000"/>
        </w:rPr>
        <w:t>Федерации»</w:t>
      </w:r>
      <w:r>
        <w:rPr>
          <w:rStyle w:val="31"/>
          <w:color w:val="000000"/>
        </w:rPr>
        <w:t>;</w:t>
      </w:r>
    </w:p>
    <w:p w:rsidR="00BB4015" w:rsidRDefault="00BB4015" w:rsidP="00BB4015">
      <w:pPr>
        <w:pStyle w:val="a3"/>
        <w:framePr w:w="9514" w:h="14080" w:hRule="exact" w:wrap="none" w:vAnchor="page" w:hAnchor="page" w:x="1210" w:y="1381"/>
        <w:numPr>
          <w:ilvl w:val="0"/>
          <w:numId w:val="11"/>
        </w:numPr>
        <w:shd w:val="clear" w:color="auto" w:fill="auto"/>
        <w:tabs>
          <w:tab w:val="left" w:pos="1014"/>
        </w:tabs>
        <w:spacing w:before="0"/>
        <w:ind w:left="20" w:right="20" w:firstLine="720"/>
      </w:pPr>
      <w:proofErr w:type="gramStart"/>
      <w:r>
        <w:rPr>
          <w:rStyle w:val="31"/>
          <w:color w:val="000000"/>
        </w:rPr>
        <w:t xml:space="preserve">Губернатора Алтайского края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Алтайского края, а также в связи с несоблюдением ограничений, установленных частью статьи 37 Федерального закона </w:t>
      </w:r>
      <w:r>
        <w:rPr>
          <w:color w:val="000000"/>
        </w:rPr>
        <w:t>от 6 октября 2003 года № 131 -ФЗ «Об общих принципах организации</w:t>
      </w:r>
      <w:r>
        <w:rPr>
          <w:rStyle w:val="31"/>
          <w:color w:val="000000"/>
        </w:rPr>
        <w:t xml:space="preserve"> </w:t>
      </w:r>
      <w:r>
        <w:rPr>
          <w:color w:val="000000"/>
        </w:rPr>
        <w:t>местного самоуправления в Российской Федерации»</w:t>
      </w:r>
      <w:r>
        <w:rPr>
          <w:rStyle w:val="31"/>
          <w:color w:val="000000"/>
        </w:rPr>
        <w:t>;</w:t>
      </w:r>
      <w:proofErr w:type="gramEnd"/>
    </w:p>
    <w:p w:rsidR="00BB4015" w:rsidRDefault="00BB4015" w:rsidP="00BB4015">
      <w:pPr>
        <w:pStyle w:val="a3"/>
        <w:framePr w:w="9514" w:h="14080" w:hRule="exact" w:wrap="none" w:vAnchor="page" w:hAnchor="page" w:x="1210" w:y="1381"/>
        <w:numPr>
          <w:ilvl w:val="0"/>
          <w:numId w:val="11"/>
        </w:numPr>
        <w:shd w:val="clear" w:color="auto" w:fill="auto"/>
        <w:tabs>
          <w:tab w:val="left" w:pos="1057"/>
        </w:tabs>
        <w:spacing w:before="0" w:after="351"/>
        <w:ind w:left="20" w:right="20" w:firstLine="720"/>
      </w:pPr>
      <w:r>
        <w:rPr>
          <w:rStyle w:val="31"/>
          <w:color w:val="000000"/>
        </w:rPr>
        <w:t>Главы Администрации района - в связи с нарушениями условий контракта органами местного самоуправления и (или) органами государственной власти Алтайского края.</w:t>
      </w:r>
    </w:p>
    <w:p w:rsidR="00BB4015" w:rsidRDefault="00BB4015" w:rsidP="00BB4015">
      <w:pPr>
        <w:pStyle w:val="32"/>
        <w:framePr w:w="9514" w:h="14080" w:hRule="exact" w:wrap="none" w:vAnchor="page" w:hAnchor="page" w:x="1210" w:y="1381"/>
        <w:numPr>
          <w:ilvl w:val="0"/>
          <w:numId w:val="2"/>
        </w:numPr>
        <w:shd w:val="clear" w:color="auto" w:fill="auto"/>
        <w:tabs>
          <w:tab w:val="left" w:pos="302"/>
        </w:tabs>
        <w:spacing w:before="0" w:after="202" w:line="210" w:lineRule="exact"/>
        <w:ind w:firstLine="0"/>
      </w:pPr>
      <w:bookmarkStart w:id="8" w:name="bookmark10"/>
      <w:r>
        <w:rPr>
          <w:rStyle w:val="31"/>
          <w:color w:val="000000"/>
        </w:rPr>
        <w:t>Разрешение споров и разногласий</w:t>
      </w:r>
      <w:bookmarkEnd w:id="8"/>
    </w:p>
    <w:p w:rsidR="00BB4015" w:rsidRDefault="00BB4015" w:rsidP="00BB4015">
      <w:pPr>
        <w:pStyle w:val="a3"/>
        <w:framePr w:w="9514" w:h="14080" w:hRule="exact" w:wrap="none" w:vAnchor="page" w:hAnchor="page" w:x="1210" w:y="1381"/>
        <w:numPr>
          <w:ilvl w:val="0"/>
          <w:numId w:val="3"/>
        </w:numPr>
        <w:shd w:val="clear" w:color="auto" w:fill="auto"/>
        <w:tabs>
          <w:tab w:val="left" w:pos="1220"/>
        </w:tabs>
        <w:spacing w:before="0"/>
        <w:ind w:left="20" w:right="20" w:firstLine="720"/>
      </w:pPr>
      <w:r>
        <w:rPr>
          <w:rStyle w:val="31"/>
          <w:color w:val="000000"/>
        </w:rPr>
        <w:t>Споры и разногласия по настоящему контракту разрешаются по соглашению сторон, а в случае, если согласие не достигнуто, в порядке, предусмотренном законодательством Российской Федерации.</w:t>
      </w:r>
    </w:p>
    <w:p w:rsidR="00BB4015" w:rsidRDefault="00BB4015" w:rsidP="00BB4015">
      <w:pPr>
        <w:pStyle w:val="a3"/>
        <w:framePr w:w="9514" w:h="14080" w:hRule="exact" w:wrap="none" w:vAnchor="page" w:hAnchor="page" w:x="1210" w:y="1381"/>
        <w:numPr>
          <w:ilvl w:val="0"/>
          <w:numId w:val="3"/>
        </w:numPr>
        <w:shd w:val="clear" w:color="auto" w:fill="auto"/>
        <w:tabs>
          <w:tab w:val="left" w:pos="1158"/>
        </w:tabs>
        <w:spacing w:before="0" w:after="0"/>
        <w:ind w:left="20" w:right="20" w:firstLine="720"/>
      </w:pPr>
      <w:r>
        <w:rPr>
          <w:rStyle w:val="31"/>
          <w:color w:val="000000"/>
        </w:rPr>
        <w:t xml:space="preserve">Настоящий контракт составлен в двух экземплярах. </w:t>
      </w:r>
      <w:proofErr w:type="gramStart"/>
      <w:r>
        <w:rPr>
          <w:rStyle w:val="31"/>
          <w:color w:val="000000"/>
        </w:rPr>
        <w:t xml:space="preserve">Один экземпляр хранится Представителем нанимателя в личном деле исполняющего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второй - у исполняющего обязанности главы Администрации с. </w:t>
      </w:r>
      <w:proofErr w:type="spellStart"/>
      <w:r>
        <w:rPr>
          <w:rStyle w:val="31"/>
          <w:color w:val="000000"/>
        </w:rPr>
        <w:t>Порошино</w:t>
      </w:r>
      <w:proofErr w:type="spellEnd"/>
      <w:r>
        <w:rPr>
          <w:rStyle w:val="31"/>
          <w:color w:val="000000"/>
        </w:rPr>
        <w:t>.</w:t>
      </w:r>
      <w:proofErr w:type="gramEnd"/>
      <w:r>
        <w:rPr>
          <w:rStyle w:val="31"/>
          <w:color w:val="000000"/>
        </w:rPr>
        <w:t xml:space="preserve"> Оба экземпляра имеют одинаковую юридическую силу.</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32"/>
        <w:framePr w:wrap="none" w:vAnchor="page" w:hAnchor="page" w:x="1592" w:y="1179"/>
        <w:numPr>
          <w:ilvl w:val="0"/>
          <w:numId w:val="2"/>
        </w:numPr>
        <w:shd w:val="clear" w:color="auto" w:fill="auto"/>
        <w:tabs>
          <w:tab w:val="left" w:pos="3374"/>
        </w:tabs>
        <w:spacing w:before="0" w:after="0" w:line="210" w:lineRule="exact"/>
        <w:ind w:left="2980" w:firstLine="0"/>
        <w:jc w:val="left"/>
      </w:pPr>
      <w:bookmarkStart w:id="9" w:name="bookmark11"/>
      <w:r>
        <w:rPr>
          <w:rStyle w:val="31"/>
          <w:color w:val="000000"/>
        </w:rPr>
        <w:lastRenderedPageBreak/>
        <w:t>Подписи сторон</w:t>
      </w:r>
      <w:bookmarkEnd w:id="9"/>
      <w:r>
        <w:rPr>
          <w:rStyle w:val="31"/>
          <w:color w:val="000000"/>
        </w:rPr>
        <w:t>:</w:t>
      </w:r>
    </w:p>
    <w:p w:rsidR="00BB4015" w:rsidRDefault="00BB4015" w:rsidP="00BB4015">
      <w:pPr>
        <w:pStyle w:val="a3"/>
        <w:framePr w:w="8750" w:h="600" w:hRule="exact" w:wrap="none" w:vAnchor="page" w:hAnchor="page" w:x="1592" w:y="1622"/>
        <w:shd w:val="clear" w:color="auto" w:fill="auto"/>
        <w:tabs>
          <w:tab w:val="left" w:pos="3394"/>
        </w:tabs>
        <w:spacing w:before="0" w:after="0"/>
        <w:ind w:firstLine="0"/>
        <w:jc w:val="left"/>
        <w:rPr>
          <w:rStyle w:val="31"/>
          <w:color w:val="000000"/>
        </w:rPr>
      </w:pPr>
      <w:r>
        <w:rPr>
          <w:rStyle w:val="31"/>
          <w:color w:val="000000"/>
        </w:rPr>
        <w:t>Наниматель: глава сельсовета</w:t>
      </w:r>
      <w:r>
        <w:rPr>
          <w:rStyle w:val="31"/>
          <w:color w:val="000000"/>
        </w:rPr>
        <w:tab/>
        <w:t xml:space="preserve">                 И.о. главы Администрации сельсовета</w:t>
      </w:r>
    </w:p>
    <w:p w:rsidR="00BB4015" w:rsidRDefault="00BB4015" w:rsidP="00BB4015">
      <w:pPr>
        <w:pStyle w:val="a3"/>
        <w:framePr w:w="8750" w:h="600" w:hRule="exact" w:wrap="none" w:vAnchor="page" w:hAnchor="page" w:x="1592" w:y="1622"/>
        <w:shd w:val="clear" w:color="auto" w:fill="auto"/>
        <w:tabs>
          <w:tab w:val="left" w:pos="3394"/>
        </w:tabs>
        <w:spacing w:before="0" w:after="0"/>
        <w:ind w:firstLine="0"/>
        <w:jc w:val="left"/>
        <w:rPr>
          <w:rStyle w:val="31"/>
          <w:color w:val="000000"/>
        </w:rPr>
      </w:pPr>
      <w:r>
        <w:rPr>
          <w:rStyle w:val="31"/>
          <w:color w:val="000000"/>
        </w:rPr>
        <w:t xml:space="preserve">Т.Ю. </w:t>
      </w:r>
      <w:proofErr w:type="spellStart"/>
      <w:r>
        <w:rPr>
          <w:rStyle w:val="31"/>
          <w:color w:val="000000"/>
        </w:rPr>
        <w:t>Курдакидзе</w:t>
      </w:r>
      <w:proofErr w:type="spellEnd"/>
      <w:r>
        <w:rPr>
          <w:rStyle w:val="31"/>
          <w:color w:val="000000"/>
        </w:rPr>
        <w:t xml:space="preserve">                                                  Д.С. </w:t>
      </w:r>
      <w:proofErr w:type="spellStart"/>
      <w:r>
        <w:rPr>
          <w:rStyle w:val="31"/>
          <w:color w:val="000000"/>
        </w:rPr>
        <w:t>Симиров</w:t>
      </w:r>
      <w:proofErr w:type="spellEnd"/>
    </w:p>
    <w:p w:rsidR="00BB4015" w:rsidRDefault="00BB4015" w:rsidP="00BB4015">
      <w:pPr>
        <w:pStyle w:val="a3"/>
        <w:framePr w:w="8750" w:h="600" w:hRule="exact" w:wrap="none" w:vAnchor="page" w:hAnchor="page" w:x="1592" w:y="1622"/>
        <w:shd w:val="clear" w:color="auto" w:fill="auto"/>
        <w:tabs>
          <w:tab w:val="left" w:pos="3394"/>
        </w:tabs>
        <w:spacing w:before="0" w:after="0"/>
        <w:ind w:firstLine="0"/>
        <w:jc w:val="left"/>
        <w:rPr>
          <w:rStyle w:val="31"/>
          <w:color w:val="000000"/>
        </w:rPr>
      </w:pPr>
      <w:r>
        <w:rPr>
          <w:rStyle w:val="31"/>
          <w:color w:val="000000"/>
        </w:rPr>
        <w:t xml:space="preserve"> Т.Ю. </w:t>
      </w:r>
      <w:proofErr w:type="spellStart"/>
      <w:r>
        <w:rPr>
          <w:rStyle w:val="31"/>
          <w:color w:val="000000"/>
        </w:rPr>
        <w:t>Курдакидзе</w:t>
      </w:r>
      <w:proofErr w:type="spellEnd"/>
      <w:r>
        <w:rPr>
          <w:rStyle w:val="31"/>
          <w:color w:val="000000"/>
        </w:rPr>
        <w:t xml:space="preserve">                                                 </w:t>
      </w:r>
    </w:p>
    <w:p w:rsidR="00BB4015" w:rsidRDefault="00BB4015" w:rsidP="00BB4015">
      <w:pPr>
        <w:pStyle w:val="a3"/>
        <w:framePr w:w="8750" w:h="600" w:hRule="exact" w:wrap="none" w:vAnchor="page" w:hAnchor="page" w:x="1592" w:y="1622"/>
        <w:shd w:val="clear" w:color="auto" w:fill="auto"/>
        <w:tabs>
          <w:tab w:val="left" w:pos="3394"/>
        </w:tabs>
        <w:spacing w:before="0" w:after="0"/>
        <w:ind w:firstLine="0"/>
        <w:jc w:val="left"/>
      </w:pPr>
    </w:p>
    <w:p w:rsidR="00BB4015" w:rsidRDefault="00BB4015" w:rsidP="00BB4015">
      <w:pPr>
        <w:pStyle w:val="a3"/>
        <w:framePr w:w="8750" w:h="600" w:hRule="exact" w:wrap="none" w:vAnchor="page" w:hAnchor="page" w:x="1592" w:y="1622"/>
        <w:shd w:val="clear" w:color="auto" w:fill="auto"/>
        <w:tabs>
          <w:tab w:val="left" w:pos="5294"/>
        </w:tabs>
        <w:spacing w:before="0" w:after="0"/>
        <w:ind w:firstLine="0"/>
        <w:jc w:val="left"/>
      </w:pPr>
      <w:r>
        <w:rPr>
          <w:rStyle w:val="31"/>
          <w:color w:val="000000"/>
        </w:rPr>
        <w:t>Глава сельсовета</w:t>
      </w:r>
      <w:r>
        <w:rPr>
          <w:rStyle w:val="31"/>
          <w:color w:val="000000"/>
        </w:rPr>
        <w:tab/>
      </w:r>
      <w:r>
        <w:rPr>
          <w:color w:val="000000"/>
          <w:u w:val="single"/>
        </w:rPr>
        <w:t>(фамилия, имя, отчество)</w:t>
      </w:r>
    </w:p>
    <w:p w:rsidR="00BB4015" w:rsidRDefault="00BB4015" w:rsidP="00BB4015">
      <w:pPr>
        <w:pStyle w:val="a3"/>
        <w:framePr w:w="8750" w:h="536" w:hRule="exact" w:wrap="none" w:vAnchor="page" w:hAnchor="page" w:x="1592" w:y="2777"/>
        <w:shd w:val="clear" w:color="auto" w:fill="auto"/>
        <w:tabs>
          <w:tab w:val="left" w:pos="6638"/>
        </w:tabs>
        <w:spacing w:before="0" w:after="13" w:line="210" w:lineRule="exact"/>
        <w:ind w:left="360" w:firstLine="0"/>
        <w:jc w:val="left"/>
      </w:pPr>
      <w:r>
        <w:rPr>
          <w:rStyle w:val="31"/>
          <w:color w:val="000000"/>
        </w:rPr>
        <w:t>(подпись)                                                          (подпись)</w:t>
      </w:r>
    </w:p>
    <w:p w:rsidR="00BB4015" w:rsidRDefault="00387640" w:rsidP="00BB4015">
      <w:pPr>
        <w:pStyle w:val="a3"/>
        <w:framePr w:w="8750" w:h="536" w:hRule="exact" w:wrap="none" w:vAnchor="page" w:hAnchor="page" w:x="1592" w:y="2777"/>
        <w:shd w:val="clear" w:color="auto" w:fill="auto"/>
        <w:tabs>
          <w:tab w:val="left" w:pos="2362"/>
          <w:tab w:val="left" w:pos="4555"/>
          <w:tab w:val="left" w:pos="7013"/>
        </w:tabs>
        <w:spacing w:before="0" w:after="0" w:line="210" w:lineRule="exact"/>
        <w:ind w:left="360" w:firstLine="0"/>
        <w:jc w:val="left"/>
      </w:pPr>
      <w:r>
        <w:rPr>
          <w:rStyle w:val="31"/>
          <w:color w:val="000000"/>
        </w:rPr>
        <w:t>15     ноября    2021</w:t>
      </w:r>
      <w:r w:rsidR="00BB4015">
        <w:rPr>
          <w:rStyle w:val="31"/>
          <w:color w:val="000000"/>
        </w:rPr>
        <w:t xml:space="preserve"> г.                      </w:t>
      </w:r>
      <w:r>
        <w:rPr>
          <w:rStyle w:val="31"/>
          <w:color w:val="000000"/>
        </w:rPr>
        <w:t xml:space="preserve">                       15    ноября    2021</w:t>
      </w:r>
      <w:r w:rsidR="00BB4015">
        <w:rPr>
          <w:rStyle w:val="31"/>
          <w:color w:val="000000"/>
        </w:rPr>
        <w:t xml:space="preserve"> г.</w:t>
      </w:r>
    </w:p>
    <w:p w:rsidR="00BB4015" w:rsidRDefault="00BB4015" w:rsidP="00BB4015">
      <w:pPr>
        <w:pStyle w:val="a3"/>
        <w:framePr w:w="8750" w:h="1181" w:hRule="exact" w:wrap="none" w:vAnchor="page" w:hAnchor="page" w:x="1592" w:y="3533"/>
        <w:shd w:val="clear" w:color="auto" w:fill="auto"/>
        <w:tabs>
          <w:tab w:val="left" w:pos="4358"/>
          <w:tab w:val="left" w:leader="underscore" w:pos="5885"/>
          <w:tab w:val="left" w:leader="underscore" w:pos="6446"/>
        </w:tabs>
        <w:spacing w:before="0" w:after="0"/>
        <w:ind w:firstLine="0"/>
        <w:jc w:val="left"/>
        <w:rPr>
          <w:rStyle w:val="31"/>
          <w:color w:val="000000"/>
        </w:rPr>
      </w:pPr>
      <w:r>
        <w:rPr>
          <w:rStyle w:val="31"/>
          <w:color w:val="000000"/>
        </w:rPr>
        <w:t>М.П.</w:t>
      </w:r>
      <w:r>
        <w:rPr>
          <w:rStyle w:val="31"/>
          <w:color w:val="000000"/>
        </w:rPr>
        <w:tab/>
        <w:t>Паспорт: 0117 №</w:t>
      </w:r>
      <w:r w:rsidR="00387640">
        <w:rPr>
          <w:rStyle w:val="31"/>
          <w:color w:val="000000"/>
        </w:rPr>
        <w:t xml:space="preserve"> </w:t>
      </w:r>
      <w:r>
        <w:rPr>
          <w:rStyle w:val="31"/>
          <w:color w:val="000000"/>
        </w:rPr>
        <w:t xml:space="preserve">335018 МП УФМС России </w:t>
      </w:r>
      <w:proofErr w:type="gramStart"/>
      <w:r>
        <w:rPr>
          <w:rStyle w:val="31"/>
          <w:color w:val="000000"/>
        </w:rPr>
        <w:t>по</w:t>
      </w:r>
      <w:proofErr w:type="gramEnd"/>
      <w:r>
        <w:rPr>
          <w:rStyle w:val="31"/>
          <w:color w:val="000000"/>
        </w:rPr>
        <w:t xml:space="preserve">          </w:t>
      </w:r>
    </w:p>
    <w:p w:rsidR="00BB4015" w:rsidRDefault="00BB4015" w:rsidP="00BB4015">
      <w:pPr>
        <w:pStyle w:val="a3"/>
        <w:framePr w:w="8750" w:h="1181" w:hRule="exact" w:wrap="none" w:vAnchor="page" w:hAnchor="page" w:x="1592" w:y="3533"/>
        <w:shd w:val="clear" w:color="auto" w:fill="auto"/>
        <w:tabs>
          <w:tab w:val="left" w:pos="4358"/>
          <w:tab w:val="left" w:leader="underscore" w:pos="5885"/>
          <w:tab w:val="left" w:leader="underscore" w:pos="6446"/>
        </w:tabs>
        <w:spacing w:before="0" w:after="0"/>
        <w:ind w:firstLine="0"/>
        <w:jc w:val="left"/>
        <w:rPr>
          <w:rStyle w:val="31"/>
          <w:color w:val="000000"/>
        </w:rPr>
      </w:pPr>
      <w:r>
        <w:rPr>
          <w:rStyle w:val="31"/>
          <w:color w:val="000000"/>
        </w:rPr>
        <w:t xml:space="preserve">                                                                               </w:t>
      </w:r>
      <w:proofErr w:type="spellStart"/>
      <w:r>
        <w:rPr>
          <w:rStyle w:val="31"/>
          <w:color w:val="000000"/>
        </w:rPr>
        <w:t>Алтайскму</w:t>
      </w:r>
      <w:proofErr w:type="spellEnd"/>
      <w:r>
        <w:rPr>
          <w:rStyle w:val="31"/>
          <w:color w:val="000000"/>
        </w:rPr>
        <w:t xml:space="preserve"> краю и Республике Алтай </w:t>
      </w:r>
    </w:p>
    <w:p w:rsidR="00BB4015" w:rsidRDefault="00BB4015" w:rsidP="00BB4015">
      <w:pPr>
        <w:pStyle w:val="a3"/>
        <w:framePr w:w="8750" w:h="1181" w:hRule="exact" w:wrap="none" w:vAnchor="page" w:hAnchor="page" w:x="1592" w:y="3533"/>
        <w:shd w:val="clear" w:color="auto" w:fill="auto"/>
        <w:tabs>
          <w:tab w:val="left" w:pos="4358"/>
          <w:tab w:val="left" w:leader="underscore" w:pos="5885"/>
          <w:tab w:val="left" w:leader="underscore" w:pos="6446"/>
        </w:tabs>
        <w:spacing w:before="0" w:after="0"/>
        <w:ind w:firstLine="0"/>
        <w:jc w:val="left"/>
      </w:pPr>
      <w:r>
        <w:rPr>
          <w:rStyle w:val="31"/>
          <w:color w:val="000000"/>
        </w:rPr>
        <w:t xml:space="preserve">                                                                               07.06.2017</w:t>
      </w:r>
    </w:p>
    <w:p w:rsidR="00BB4015" w:rsidRDefault="00BB4015" w:rsidP="00BB4015">
      <w:pPr>
        <w:pStyle w:val="a3"/>
        <w:framePr w:w="8750" w:h="1181" w:hRule="exact" w:wrap="none" w:vAnchor="page" w:hAnchor="page" w:x="1592" w:y="3533"/>
        <w:shd w:val="clear" w:color="auto" w:fill="auto"/>
        <w:tabs>
          <w:tab w:val="left" w:pos="6414"/>
        </w:tabs>
        <w:spacing w:before="0" w:after="0"/>
        <w:ind w:left="4360" w:right="2320" w:firstLine="0"/>
      </w:pPr>
      <w:r>
        <w:rPr>
          <w:rStyle w:val="31"/>
          <w:color w:val="000000"/>
        </w:rPr>
        <w:t>ИНН: 225500414705</w:t>
      </w:r>
      <w:r>
        <w:rPr>
          <w:rStyle w:val="31"/>
          <w:color w:val="000000"/>
        </w:rPr>
        <w:tab/>
        <w:t>"</w:t>
      </w:r>
    </w:p>
    <w:p w:rsidR="00BB4015" w:rsidRDefault="00BB4015" w:rsidP="00BB4015">
      <w:pPr>
        <w:pStyle w:val="a3"/>
        <w:framePr w:w="8750" w:h="1181" w:hRule="exact" w:wrap="none" w:vAnchor="page" w:hAnchor="page" w:x="1592" w:y="3533"/>
        <w:shd w:val="clear" w:color="auto" w:fill="auto"/>
        <w:tabs>
          <w:tab w:val="left" w:leader="underscore" w:pos="3398"/>
          <w:tab w:val="left" w:pos="4301"/>
          <w:tab w:val="left" w:leader="underscore" w:pos="6451"/>
        </w:tabs>
        <w:spacing w:before="0" w:after="0"/>
        <w:ind w:firstLine="0"/>
        <w:jc w:val="left"/>
      </w:pPr>
      <w:r>
        <w:rPr>
          <w:rStyle w:val="31"/>
          <w:color w:val="000000"/>
        </w:rPr>
        <w:t>Адрес:</w:t>
      </w:r>
      <w:r>
        <w:rPr>
          <w:rStyle w:val="31"/>
          <w:color w:val="000000"/>
        </w:rPr>
        <w:tab/>
      </w:r>
      <w:r>
        <w:rPr>
          <w:rStyle w:val="31"/>
          <w:color w:val="000000"/>
        </w:rPr>
        <w:tab/>
        <w:t>Адрес:</w:t>
      </w:r>
      <w:r>
        <w:rPr>
          <w:rStyle w:val="31"/>
          <w:color w:val="000000"/>
        </w:rPr>
        <w:tab/>
      </w:r>
    </w:p>
    <w:p w:rsidR="00BB4015" w:rsidRDefault="00BB4015" w:rsidP="00BB4015">
      <w:pPr>
        <w:pStyle w:val="a3"/>
        <w:framePr w:wrap="none" w:vAnchor="page" w:hAnchor="page" w:x="1592" w:y="4985"/>
        <w:shd w:val="clear" w:color="auto" w:fill="auto"/>
        <w:spacing w:before="0" w:after="0" w:line="210" w:lineRule="exact"/>
        <w:ind w:left="4360" w:firstLine="0"/>
        <w:jc w:val="left"/>
      </w:pPr>
      <w:r>
        <w:rPr>
          <w:rStyle w:val="31"/>
          <w:color w:val="000000"/>
        </w:rPr>
        <w:t xml:space="preserve">Телефон:8(385 90)2-53-42 </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09" w:h="823" w:hRule="exact" w:wrap="none" w:vAnchor="page" w:hAnchor="page" w:x="1212" w:y="1155"/>
        <w:shd w:val="clear" w:color="auto" w:fill="auto"/>
        <w:spacing w:before="0" w:after="0"/>
        <w:ind w:right="20" w:firstLine="0"/>
        <w:jc w:val="center"/>
      </w:pPr>
      <w:r>
        <w:rPr>
          <w:rStyle w:val="31"/>
          <w:color w:val="000000"/>
        </w:rPr>
        <w:lastRenderedPageBreak/>
        <w:t xml:space="preserve">                                                </w:t>
      </w:r>
      <w:r w:rsidR="00387640">
        <w:rPr>
          <w:rStyle w:val="31"/>
          <w:color w:val="000000"/>
        </w:rPr>
        <w:t xml:space="preserve">   </w:t>
      </w:r>
      <w:r>
        <w:rPr>
          <w:rStyle w:val="31"/>
          <w:color w:val="000000"/>
        </w:rPr>
        <w:t xml:space="preserve"> Приложение</w:t>
      </w:r>
    </w:p>
    <w:p w:rsidR="00BB4015" w:rsidRDefault="00BB4015" w:rsidP="00BB4015">
      <w:pPr>
        <w:pStyle w:val="a3"/>
        <w:framePr w:w="9509" w:h="823" w:hRule="exact" w:wrap="none" w:vAnchor="page" w:hAnchor="page" w:x="1212" w:y="1155"/>
        <w:shd w:val="clear" w:color="auto" w:fill="auto"/>
        <w:spacing w:before="0" w:after="0"/>
        <w:ind w:right="20" w:firstLine="0"/>
        <w:jc w:val="right"/>
        <w:rPr>
          <w:rStyle w:val="31"/>
          <w:color w:val="000000"/>
        </w:rPr>
      </w:pPr>
      <w:r>
        <w:rPr>
          <w:rStyle w:val="31"/>
          <w:color w:val="000000"/>
        </w:rPr>
        <w:t xml:space="preserve">                                            </w:t>
      </w:r>
      <w:r w:rsidR="00387640">
        <w:rPr>
          <w:rStyle w:val="31"/>
          <w:color w:val="000000"/>
        </w:rPr>
        <w:t xml:space="preserve">                         </w:t>
      </w:r>
      <w:r>
        <w:rPr>
          <w:rStyle w:val="31"/>
          <w:color w:val="000000"/>
        </w:rPr>
        <w:t xml:space="preserve"> к контракту с </w:t>
      </w:r>
      <w:proofErr w:type="gramStart"/>
      <w:r>
        <w:rPr>
          <w:rStyle w:val="31"/>
          <w:color w:val="000000"/>
        </w:rPr>
        <w:t>исполняющим</w:t>
      </w:r>
      <w:proofErr w:type="gramEnd"/>
      <w:r>
        <w:rPr>
          <w:rStyle w:val="31"/>
          <w:color w:val="000000"/>
        </w:rPr>
        <w:t xml:space="preserve"> обязанности </w:t>
      </w:r>
    </w:p>
    <w:p w:rsidR="00BB4015" w:rsidRDefault="00BB4015" w:rsidP="00BB4015">
      <w:pPr>
        <w:pStyle w:val="a3"/>
        <w:framePr w:w="9509" w:h="823" w:hRule="exact" w:wrap="none" w:vAnchor="page" w:hAnchor="page" w:x="1212" w:y="1155"/>
        <w:shd w:val="clear" w:color="auto" w:fill="auto"/>
        <w:spacing w:before="0" w:after="0"/>
        <w:ind w:right="20" w:firstLine="0"/>
        <w:rPr>
          <w:rStyle w:val="31"/>
          <w:color w:val="000000"/>
        </w:rPr>
      </w:pPr>
      <w:r>
        <w:rPr>
          <w:rStyle w:val="31"/>
          <w:color w:val="000000"/>
        </w:rPr>
        <w:t xml:space="preserve">                                                                                              </w:t>
      </w:r>
      <w:r w:rsidR="00387640">
        <w:rPr>
          <w:rStyle w:val="31"/>
          <w:color w:val="000000"/>
        </w:rPr>
        <w:t xml:space="preserve">       </w:t>
      </w:r>
      <w:r>
        <w:rPr>
          <w:rStyle w:val="31"/>
          <w:color w:val="000000"/>
        </w:rPr>
        <w:t xml:space="preserve">главы </w:t>
      </w:r>
      <w:proofErr w:type="spellStart"/>
      <w:r>
        <w:rPr>
          <w:rStyle w:val="31"/>
          <w:color w:val="000000"/>
        </w:rPr>
        <w:t>Порошинского</w:t>
      </w:r>
      <w:proofErr w:type="spellEnd"/>
      <w:r>
        <w:rPr>
          <w:rStyle w:val="31"/>
          <w:color w:val="000000"/>
        </w:rPr>
        <w:t xml:space="preserve"> сельсовета</w:t>
      </w:r>
    </w:p>
    <w:p w:rsidR="00BB4015" w:rsidRDefault="00BB4015" w:rsidP="00BB4015">
      <w:pPr>
        <w:pStyle w:val="a3"/>
        <w:framePr w:w="9509" w:h="823" w:hRule="exact" w:wrap="none" w:vAnchor="page" w:hAnchor="page" w:x="1212" w:y="1155"/>
        <w:shd w:val="clear" w:color="auto" w:fill="auto"/>
        <w:spacing w:before="0" w:after="0"/>
        <w:ind w:right="20" w:firstLine="0"/>
        <w:jc w:val="right"/>
      </w:pPr>
      <w:r>
        <w:rPr>
          <w:rStyle w:val="31"/>
          <w:color w:val="000000"/>
        </w:rPr>
        <w:t xml:space="preserve">                                                                                                </w:t>
      </w:r>
    </w:p>
    <w:p w:rsidR="00BB4015" w:rsidRDefault="00BB4015" w:rsidP="00BB4015">
      <w:pPr>
        <w:pStyle w:val="32"/>
        <w:framePr w:w="9509" w:h="12975" w:hRule="exact" w:wrap="none" w:vAnchor="page" w:hAnchor="page" w:x="1212" w:y="2712"/>
        <w:shd w:val="clear" w:color="auto" w:fill="auto"/>
        <w:spacing w:before="0" w:after="180" w:line="274" w:lineRule="exact"/>
        <w:ind w:firstLine="0"/>
        <w:rPr>
          <w:rStyle w:val="31"/>
          <w:color w:val="000000"/>
        </w:rPr>
      </w:pPr>
      <w:bookmarkStart w:id="10" w:name="bookmark12"/>
      <w:r>
        <w:rPr>
          <w:rStyle w:val="31"/>
          <w:color w:val="000000"/>
        </w:rPr>
        <w:t xml:space="preserve">                                                        ДОЛЖНОСТНАЯ ИНСТРУКЦИЯ исполняющего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w:t>
      </w:r>
    </w:p>
    <w:p w:rsidR="00BB4015" w:rsidRDefault="00BB4015" w:rsidP="00BB4015">
      <w:pPr>
        <w:pStyle w:val="32"/>
        <w:framePr w:w="9509" w:h="12975" w:hRule="exact" w:wrap="none" w:vAnchor="page" w:hAnchor="page" w:x="1212" w:y="2712"/>
        <w:shd w:val="clear" w:color="auto" w:fill="auto"/>
        <w:spacing w:before="0" w:after="180" w:line="274" w:lineRule="exact"/>
        <w:ind w:firstLine="0"/>
      </w:pPr>
      <w:r>
        <w:rPr>
          <w:rStyle w:val="31"/>
          <w:color w:val="000000"/>
        </w:rPr>
        <w:t>1. Общие положения</w:t>
      </w:r>
      <w:bookmarkEnd w:id="10"/>
    </w:p>
    <w:p w:rsidR="00BB4015" w:rsidRDefault="00BB4015" w:rsidP="00BB4015">
      <w:pPr>
        <w:pStyle w:val="a3"/>
        <w:framePr w:w="9509" w:h="12975" w:hRule="exact" w:wrap="none" w:vAnchor="page" w:hAnchor="page" w:x="1212" w:y="2712"/>
        <w:numPr>
          <w:ilvl w:val="0"/>
          <w:numId w:val="12"/>
        </w:numPr>
        <w:shd w:val="clear" w:color="auto" w:fill="auto"/>
        <w:tabs>
          <w:tab w:val="left" w:pos="1354"/>
        </w:tabs>
        <w:spacing w:before="0" w:after="0"/>
        <w:ind w:left="20" w:right="20" w:firstLine="740"/>
      </w:pPr>
      <w:proofErr w:type="gramStart"/>
      <w:r>
        <w:rPr>
          <w:rStyle w:val="31"/>
          <w:color w:val="000000"/>
        </w:rPr>
        <w:t xml:space="preserve">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назначается на срок до назначения главы Администрации </w:t>
      </w:r>
      <w:proofErr w:type="spellStart"/>
      <w:r>
        <w:rPr>
          <w:rStyle w:val="31"/>
          <w:color w:val="000000"/>
        </w:rPr>
        <w:t>Порошинского</w:t>
      </w:r>
      <w:proofErr w:type="spellEnd"/>
      <w:r>
        <w:rPr>
          <w:rStyle w:val="31"/>
          <w:color w:val="000000"/>
        </w:rPr>
        <w:t xml:space="preserve"> сельсовета  по результатам конкурса на замещение указанной должности.</w:t>
      </w:r>
      <w:proofErr w:type="gramEnd"/>
    </w:p>
    <w:p w:rsidR="00BB4015" w:rsidRDefault="00BB4015" w:rsidP="00BB4015">
      <w:pPr>
        <w:pStyle w:val="a3"/>
        <w:framePr w:w="9509" w:h="12975" w:hRule="exact" w:wrap="none" w:vAnchor="page" w:hAnchor="page" w:x="1212" w:y="2712"/>
        <w:numPr>
          <w:ilvl w:val="0"/>
          <w:numId w:val="12"/>
        </w:numPr>
        <w:shd w:val="clear" w:color="auto" w:fill="auto"/>
        <w:tabs>
          <w:tab w:val="left" w:pos="1359"/>
        </w:tabs>
        <w:spacing w:before="0" w:after="0"/>
        <w:ind w:left="20" w:right="20" w:firstLine="740"/>
      </w:pPr>
      <w:proofErr w:type="gramStart"/>
      <w:r>
        <w:rPr>
          <w:rStyle w:val="31"/>
          <w:color w:val="000000"/>
        </w:rPr>
        <w:t xml:space="preserve">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руководствуется в своей деятельности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федеральных и государственных органов исполнительной власти, Уставом муниципального образования, нормативными правовыми актами органов местного самоуправления, принятыми в соответствии с Федеральными законами «О муниципальной службе в Российской Федерации», «Об общих принципах</w:t>
      </w:r>
      <w:proofErr w:type="gramEnd"/>
      <w:r>
        <w:rPr>
          <w:rStyle w:val="31"/>
          <w:color w:val="000000"/>
        </w:rPr>
        <w:t xml:space="preserve"> организации местного самоуправления в Российской Федерации», «О муниципальной службе в Алтайском крае».</w:t>
      </w:r>
    </w:p>
    <w:p w:rsidR="00BB4015" w:rsidRDefault="00BB4015" w:rsidP="00BB4015">
      <w:pPr>
        <w:pStyle w:val="32"/>
        <w:framePr w:w="9509" w:h="12975" w:hRule="exact" w:wrap="none" w:vAnchor="page" w:hAnchor="page" w:x="1212" w:y="2712"/>
        <w:numPr>
          <w:ilvl w:val="0"/>
          <w:numId w:val="13"/>
        </w:numPr>
        <w:shd w:val="clear" w:color="auto" w:fill="auto"/>
        <w:tabs>
          <w:tab w:val="left" w:pos="245"/>
        </w:tabs>
        <w:spacing w:before="0" w:after="180" w:line="274" w:lineRule="exact"/>
        <w:ind w:firstLine="0"/>
      </w:pPr>
      <w:bookmarkStart w:id="11" w:name="bookmark13"/>
      <w:r>
        <w:rPr>
          <w:rStyle w:val="31"/>
          <w:color w:val="000000"/>
        </w:rPr>
        <w:t xml:space="preserve">Функции </w:t>
      </w:r>
      <w:proofErr w:type="gramStart"/>
      <w:r>
        <w:rPr>
          <w:rStyle w:val="31"/>
          <w:color w:val="000000"/>
        </w:rPr>
        <w:t>исполняющего</w:t>
      </w:r>
      <w:proofErr w:type="gramEnd"/>
      <w:r>
        <w:rPr>
          <w:rStyle w:val="31"/>
          <w:color w:val="000000"/>
        </w:rPr>
        <w:t xml:space="preserve"> обязанности главы Администрации</w:t>
      </w:r>
      <w:bookmarkEnd w:id="11"/>
    </w:p>
    <w:p w:rsidR="00BB4015" w:rsidRDefault="00BB4015" w:rsidP="00BB4015">
      <w:pPr>
        <w:pStyle w:val="a3"/>
        <w:framePr w:w="9509" w:h="12975" w:hRule="exact" w:wrap="none" w:vAnchor="page" w:hAnchor="page" w:x="1212" w:y="2712"/>
        <w:numPr>
          <w:ilvl w:val="1"/>
          <w:numId w:val="13"/>
        </w:numPr>
        <w:shd w:val="clear" w:color="auto" w:fill="auto"/>
        <w:tabs>
          <w:tab w:val="left" w:pos="1196"/>
        </w:tabs>
        <w:spacing w:before="0" w:after="0"/>
        <w:ind w:left="20" w:right="20" w:firstLine="740"/>
      </w:pPr>
      <w:proofErr w:type="gramStart"/>
      <w:r>
        <w:rPr>
          <w:rStyle w:val="31"/>
          <w:color w:val="000000"/>
        </w:rPr>
        <w:t>Исполняющий</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обладает следующими полномочиями:</w:t>
      </w:r>
    </w:p>
    <w:p w:rsidR="00BB4015" w:rsidRDefault="00BB4015" w:rsidP="00BB4015">
      <w:pPr>
        <w:pStyle w:val="a3"/>
        <w:framePr w:w="9509" w:h="12975" w:hRule="exact" w:wrap="none" w:vAnchor="page" w:hAnchor="page" w:x="1212" w:y="2712"/>
        <w:numPr>
          <w:ilvl w:val="0"/>
          <w:numId w:val="14"/>
        </w:numPr>
        <w:shd w:val="clear" w:color="auto" w:fill="auto"/>
        <w:tabs>
          <w:tab w:val="left" w:pos="994"/>
        </w:tabs>
        <w:spacing w:before="0" w:after="0"/>
        <w:ind w:left="20" w:right="20" w:firstLine="740"/>
      </w:pPr>
      <w:r>
        <w:rPr>
          <w:rStyle w:val="31"/>
          <w:color w:val="000000"/>
        </w:rPr>
        <w:t xml:space="preserve">Издает и обнародует в установленном порядке постановления и распоряжения Администрации </w:t>
      </w:r>
      <w:proofErr w:type="spellStart"/>
      <w:r>
        <w:rPr>
          <w:rStyle w:val="31"/>
          <w:color w:val="000000"/>
        </w:rPr>
        <w:t>Порошинского</w:t>
      </w:r>
      <w:proofErr w:type="spellEnd"/>
      <w:r>
        <w:rPr>
          <w:rStyle w:val="31"/>
          <w:color w:val="000000"/>
        </w:rPr>
        <w:t xml:space="preserve"> сельсовета.</w:t>
      </w:r>
    </w:p>
    <w:p w:rsidR="00BB4015" w:rsidRDefault="00BB4015" w:rsidP="00BB4015">
      <w:pPr>
        <w:pStyle w:val="a3"/>
        <w:framePr w:w="9509" w:h="12975" w:hRule="exact" w:wrap="none" w:vAnchor="page" w:hAnchor="page" w:x="1212" w:y="2712"/>
        <w:numPr>
          <w:ilvl w:val="0"/>
          <w:numId w:val="14"/>
        </w:numPr>
        <w:shd w:val="clear" w:color="auto" w:fill="auto"/>
        <w:tabs>
          <w:tab w:val="left" w:pos="269"/>
        </w:tabs>
        <w:spacing w:before="0" w:after="0"/>
        <w:ind w:firstLine="0"/>
        <w:jc w:val="center"/>
      </w:pPr>
      <w:r>
        <w:rPr>
          <w:rStyle w:val="31"/>
          <w:color w:val="000000"/>
        </w:rPr>
        <w:t xml:space="preserve">Обладает </w:t>
      </w:r>
      <w:r w:rsidR="00387640">
        <w:rPr>
          <w:rStyle w:val="31"/>
          <w:color w:val="000000"/>
        </w:rPr>
        <w:t xml:space="preserve">правом внесения в Совет </w:t>
      </w:r>
      <w:r>
        <w:rPr>
          <w:rStyle w:val="31"/>
          <w:color w:val="000000"/>
        </w:rPr>
        <w:t xml:space="preserve"> депутатов проектов решений.</w:t>
      </w:r>
    </w:p>
    <w:p w:rsidR="00BB4015" w:rsidRDefault="00BB4015" w:rsidP="00BB4015">
      <w:pPr>
        <w:pStyle w:val="a3"/>
        <w:framePr w:w="9509" w:h="12975" w:hRule="exact" w:wrap="none" w:vAnchor="page" w:hAnchor="page" w:x="1212" w:y="2712"/>
        <w:numPr>
          <w:ilvl w:val="0"/>
          <w:numId w:val="14"/>
        </w:numPr>
        <w:shd w:val="clear" w:color="auto" w:fill="auto"/>
        <w:tabs>
          <w:tab w:val="left" w:pos="999"/>
        </w:tabs>
        <w:spacing w:before="0" w:after="0"/>
        <w:ind w:left="20" w:right="20" w:firstLine="740"/>
      </w:pPr>
      <w:r>
        <w:rPr>
          <w:rStyle w:val="31"/>
          <w:color w:val="000000"/>
        </w:rPr>
        <w:t>Представляет на утверждение Совета народных депутатов проект бюджета МО «</w:t>
      </w:r>
      <w:proofErr w:type="spellStart"/>
      <w:r>
        <w:rPr>
          <w:rStyle w:val="31"/>
          <w:color w:val="000000"/>
        </w:rPr>
        <w:t>Порошинский</w:t>
      </w:r>
      <w:proofErr w:type="spellEnd"/>
      <w:r>
        <w:rPr>
          <w:rStyle w:val="31"/>
          <w:color w:val="000000"/>
        </w:rPr>
        <w:t xml:space="preserve"> сельсовет» и отчет о его исполнении, а также проекты изменений, дополнений в бюджет поселения.</w:t>
      </w:r>
    </w:p>
    <w:p w:rsidR="00BB4015" w:rsidRDefault="00BB4015" w:rsidP="00BB4015">
      <w:pPr>
        <w:pStyle w:val="a3"/>
        <w:framePr w:w="9509" w:h="12975" w:hRule="exact" w:wrap="none" w:vAnchor="page" w:hAnchor="page" w:x="1212" w:y="2712"/>
        <w:numPr>
          <w:ilvl w:val="0"/>
          <w:numId w:val="14"/>
        </w:numPr>
        <w:shd w:val="clear" w:color="auto" w:fill="auto"/>
        <w:tabs>
          <w:tab w:val="left" w:pos="1004"/>
        </w:tabs>
        <w:spacing w:before="0" w:after="0"/>
        <w:ind w:left="20" w:right="20" w:firstLine="740"/>
      </w:pPr>
      <w:r>
        <w:rPr>
          <w:rStyle w:val="31"/>
          <w:color w:val="000000"/>
        </w:rPr>
        <w:t>Вносит на рассмотрение Совета  депутатов проекты решений об установлении, изменении и отмене местных налогов и сборов, осуществлении расходов из средств местного бюджета либо дает заключение на такие проекты.</w:t>
      </w:r>
    </w:p>
    <w:p w:rsidR="00BB4015" w:rsidRDefault="00BB4015" w:rsidP="00BB4015">
      <w:pPr>
        <w:pStyle w:val="a3"/>
        <w:framePr w:w="9509" w:h="12975" w:hRule="exact" w:wrap="none" w:vAnchor="page" w:hAnchor="page" w:x="1212" w:y="2712"/>
        <w:numPr>
          <w:ilvl w:val="0"/>
          <w:numId w:val="14"/>
        </w:numPr>
        <w:shd w:val="clear" w:color="auto" w:fill="auto"/>
        <w:tabs>
          <w:tab w:val="left" w:pos="1014"/>
        </w:tabs>
        <w:spacing w:before="0" w:after="0"/>
        <w:ind w:left="20" w:right="20" w:firstLine="740"/>
      </w:pPr>
      <w:r>
        <w:rPr>
          <w:rStyle w:val="31"/>
          <w:color w:val="000000"/>
        </w:rPr>
        <w:t xml:space="preserve">Формирует Администрацию </w:t>
      </w:r>
      <w:proofErr w:type="spellStart"/>
      <w:r>
        <w:rPr>
          <w:rStyle w:val="31"/>
          <w:color w:val="000000"/>
        </w:rPr>
        <w:t>Порошинского</w:t>
      </w:r>
      <w:proofErr w:type="spellEnd"/>
      <w:r>
        <w:rPr>
          <w:rStyle w:val="31"/>
          <w:color w:val="000000"/>
        </w:rPr>
        <w:t xml:space="preserve"> сельсовета в соответствии с утвержденной Советом  депутатов по его представлению структурой и руководит ее деятельностью в соответствии с Уставом муниципального образования «</w:t>
      </w:r>
      <w:proofErr w:type="spellStart"/>
      <w:r>
        <w:rPr>
          <w:rStyle w:val="31"/>
          <w:color w:val="000000"/>
        </w:rPr>
        <w:t>Порошинский</w:t>
      </w:r>
      <w:proofErr w:type="spellEnd"/>
      <w:r>
        <w:rPr>
          <w:rStyle w:val="31"/>
          <w:color w:val="000000"/>
        </w:rPr>
        <w:t xml:space="preserve"> сельсовет» и Положением об Администрации.</w:t>
      </w:r>
    </w:p>
    <w:p w:rsidR="00BB4015" w:rsidRDefault="00BB4015" w:rsidP="00BB4015">
      <w:pPr>
        <w:pStyle w:val="a3"/>
        <w:framePr w:w="9509" w:h="12975" w:hRule="exact" w:wrap="none" w:vAnchor="page" w:hAnchor="page" w:x="1212" w:y="2712"/>
        <w:numPr>
          <w:ilvl w:val="0"/>
          <w:numId w:val="14"/>
        </w:numPr>
        <w:shd w:val="clear" w:color="auto" w:fill="auto"/>
        <w:tabs>
          <w:tab w:val="left" w:pos="1004"/>
        </w:tabs>
        <w:spacing w:before="0" w:after="0"/>
        <w:ind w:left="20" w:right="20" w:firstLine="740"/>
      </w:pPr>
      <w:r>
        <w:rPr>
          <w:rStyle w:val="31"/>
          <w:color w:val="000000"/>
        </w:rPr>
        <w:t xml:space="preserve">По согласованию с Советом  депутатов назначает на должности секретаря Администрации </w:t>
      </w:r>
      <w:proofErr w:type="spellStart"/>
      <w:r>
        <w:rPr>
          <w:rStyle w:val="31"/>
          <w:color w:val="000000"/>
        </w:rPr>
        <w:t>Порошинского</w:t>
      </w:r>
      <w:proofErr w:type="spellEnd"/>
      <w:r>
        <w:rPr>
          <w:rStyle w:val="31"/>
          <w:color w:val="000000"/>
        </w:rPr>
        <w:t xml:space="preserve"> сельсовета, а также другой персонал, </w:t>
      </w:r>
      <w:proofErr w:type="gramStart"/>
      <w:r>
        <w:rPr>
          <w:rStyle w:val="31"/>
          <w:color w:val="000000"/>
        </w:rPr>
        <w:t>согласно</w:t>
      </w:r>
      <w:proofErr w:type="gramEnd"/>
      <w:r>
        <w:rPr>
          <w:rStyle w:val="31"/>
          <w:color w:val="000000"/>
        </w:rPr>
        <w:t xml:space="preserve"> штатного расписания сельсовета.</w:t>
      </w:r>
    </w:p>
    <w:p w:rsidR="00BB4015" w:rsidRDefault="00BB4015" w:rsidP="00BB4015">
      <w:pPr>
        <w:pStyle w:val="a3"/>
        <w:framePr w:w="9509" w:h="12975" w:hRule="exact" w:wrap="none" w:vAnchor="page" w:hAnchor="page" w:x="1212" w:y="2712"/>
        <w:numPr>
          <w:ilvl w:val="0"/>
          <w:numId w:val="14"/>
        </w:numPr>
        <w:shd w:val="clear" w:color="auto" w:fill="auto"/>
        <w:tabs>
          <w:tab w:val="left" w:pos="1004"/>
        </w:tabs>
        <w:spacing w:before="0" w:after="0"/>
        <w:ind w:left="20" w:right="20" w:firstLine="740"/>
      </w:pPr>
      <w:r w:rsidRPr="00AC6238">
        <w:rPr>
          <w:rStyle w:val="31"/>
          <w:color w:val="000000"/>
        </w:rPr>
        <w:t>Назначает и освобождает от должности дол</w:t>
      </w:r>
      <w:r>
        <w:rPr>
          <w:rStyle w:val="31"/>
          <w:color w:val="000000"/>
        </w:rPr>
        <w:t>жностных лиц А</w:t>
      </w:r>
      <w:r w:rsidRPr="00AC6238">
        <w:rPr>
          <w:rStyle w:val="31"/>
          <w:color w:val="000000"/>
        </w:rPr>
        <w:t xml:space="preserve">дминистрации </w:t>
      </w:r>
      <w:proofErr w:type="spellStart"/>
      <w:r>
        <w:rPr>
          <w:rStyle w:val="31"/>
          <w:color w:val="000000"/>
        </w:rPr>
        <w:t>Порошинского</w:t>
      </w:r>
      <w:proofErr w:type="spellEnd"/>
      <w:r>
        <w:rPr>
          <w:rStyle w:val="31"/>
          <w:color w:val="000000"/>
        </w:rPr>
        <w:t xml:space="preserve"> сельсовета. </w:t>
      </w:r>
      <w:r w:rsidRPr="00AC6238">
        <w:rPr>
          <w:rStyle w:val="31"/>
          <w:color w:val="000000"/>
        </w:rPr>
        <w:t>Применяет в соответствии с законодательством меры поощрения, привлекает к дисциплинарной ответственности руководителей и сотрудников орга</w:t>
      </w:r>
      <w:r>
        <w:rPr>
          <w:rStyle w:val="31"/>
          <w:color w:val="000000"/>
        </w:rPr>
        <w:t>нов, структурных подразделений А</w:t>
      </w:r>
      <w:r w:rsidRPr="00AC6238">
        <w:rPr>
          <w:rStyle w:val="31"/>
          <w:color w:val="000000"/>
        </w:rPr>
        <w:t xml:space="preserve">дминистрации </w:t>
      </w:r>
      <w:proofErr w:type="spellStart"/>
      <w:r>
        <w:rPr>
          <w:rStyle w:val="31"/>
          <w:color w:val="000000"/>
        </w:rPr>
        <w:t>Порошинского</w:t>
      </w:r>
      <w:proofErr w:type="spellEnd"/>
      <w:r>
        <w:rPr>
          <w:rStyle w:val="31"/>
          <w:color w:val="000000"/>
        </w:rPr>
        <w:t xml:space="preserve"> сельсовета</w:t>
      </w:r>
      <w:r w:rsidRPr="00AC6238">
        <w:rPr>
          <w:rStyle w:val="31"/>
          <w:color w:val="000000"/>
        </w:rPr>
        <w:t>.</w:t>
      </w:r>
    </w:p>
    <w:p w:rsidR="00BB4015" w:rsidRDefault="00BB4015" w:rsidP="00BB4015">
      <w:pPr>
        <w:pStyle w:val="a3"/>
        <w:framePr w:w="9509" w:h="12975" w:hRule="exact" w:wrap="none" w:vAnchor="page" w:hAnchor="page" w:x="1212" w:y="2712"/>
        <w:numPr>
          <w:ilvl w:val="0"/>
          <w:numId w:val="14"/>
        </w:numPr>
        <w:shd w:val="clear" w:color="auto" w:fill="auto"/>
        <w:tabs>
          <w:tab w:val="left" w:pos="994"/>
        </w:tabs>
        <w:spacing w:before="0" w:after="0"/>
        <w:ind w:left="20" w:right="20" w:firstLine="740"/>
      </w:pPr>
      <w:r>
        <w:rPr>
          <w:rStyle w:val="31"/>
          <w:color w:val="000000"/>
        </w:rPr>
        <w:t>Представляет на утверждение Совета депутатов планы и программы социально-экономического развития муниципального образования «</w:t>
      </w:r>
      <w:proofErr w:type="spellStart"/>
      <w:r>
        <w:rPr>
          <w:rStyle w:val="31"/>
          <w:color w:val="000000"/>
        </w:rPr>
        <w:t>Порошинский</w:t>
      </w:r>
      <w:proofErr w:type="spellEnd"/>
      <w:r>
        <w:rPr>
          <w:rStyle w:val="31"/>
          <w:color w:val="000000"/>
        </w:rPr>
        <w:t xml:space="preserve"> сельсовет», отчеты об их исполнении.</w:t>
      </w:r>
    </w:p>
    <w:p w:rsidR="00BB4015" w:rsidRDefault="00BB4015" w:rsidP="00BB4015">
      <w:pPr>
        <w:pStyle w:val="a3"/>
        <w:framePr w:w="9509" w:h="12975" w:hRule="exact" w:wrap="none" w:vAnchor="page" w:hAnchor="page" w:x="1212" w:y="2712"/>
        <w:numPr>
          <w:ilvl w:val="0"/>
          <w:numId w:val="14"/>
        </w:numPr>
        <w:shd w:val="clear" w:color="auto" w:fill="auto"/>
        <w:tabs>
          <w:tab w:val="left" w:pos="1115"/>
        </w:tabs>
        <w:spacing w:before="0" w:after="0"/>
        <w:ind w:left="20" w:firstLine="740"/>
      </w:pPr>
      <w:r>
        <w:rPr>
          <w:rStyle w:val="31"/>
          <w:color w:val="000000"/>
        </w:rPr>
        <w:t>Рассматривает отчеты и доклады руководителей структурных подразделений и</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369" w:hRule="exact" w:wrap="none" w:vAnchor="page" w:hAnchor="page" w:x="1210" w:y="1209"/>
        <w:shd w:val="clear" w:color="auto" w:fill="auto"/>
        <w:spacing w:before="0" w:after="0"/>
        <w:ind w:left="20" w:firstLine="0"/>
        <w:jc w:val="left"/>
      </w:pPr>
      <w:r>
        <w:rPr>
          <w:rStyle w:val="31"/>
          <w:color w:val="000000"/>
        </w:rPr>
        <w:lastRenderedPageBreak/>
        <w:t xml:space="preserve">органов Администрации </w:t>
      </w:r>
      <w:proofErr w:type="spellStart"/>
      <w:r>
        <w:rPr>
          <w:rStyle w:val="31"/>
          <w:color w:val="000000"/>
        </w:rPr>
        <w:t>Порошинского</w:t>
      </w:r>
      <w:proofErr w:type="spellEnd"/>
      <w:r>
        <w:rPr>
          <w:rStyle w:val="31"/>
          <w:color w:val="000000"/>
        </w:rPr>
        <w:t xml:space="preserve"> сельсовета.</w:t>
      </w:r>
    </w:p>
    <w:p w:rsidR="00BB4015" w:rsidRDefault="00BB4015" w:rsidP="00BB4015">
      <w:pPr>
        <w:pStyle w:val="a3"/>
        <w:framePr w:w="9514" w:h="14369" w:hRule="exact" w:wrap="none" w:vAnchor="page" w:hAnchor="page" w:x="1210" w:y="1209"/>
        <w:numPr>
          <w:ilvl w:val="0"/>
          <w:numId w:val="14"/>
        </w:numPr>
        <w:shd w:val="clear" w:color="auto" w:fill="auto"/>
        <w:tabs>
          <w:tab w:val="left" w:pos="1124"/>
        </w:tabs>
        <w:spacing w:before="0" w:after="0"/>
        <w:ind w:left="20" w:right="20" w:firstLine="740"/>
      </w:pPr>
      <w:r>
        <w:rPr>
          <w:rStyle w:val="31"/>
          <w:color w:val="000000"/>
        </w:rPr>
        <w:t>Организует и обеспечивает исполнение отдельных государственных полномочий, переданных органам местного самоуправления федеральными законами, законами Алтайского края.</w:t>
      </w:r>
    </w:p>
    <w:p w:rsidR="00BB4015" w:rsidRDefault="00BB4015" w:rsidP="00BB4015">
      <w:pPr>
        <w:pStyle w:val="a3"/>
        <w:framePr w:w="9514" w:h="14369" w:hRule="exact" w:wrap="none" w:vAnchor="page" w:hAnchor="page" w:x="1210" w:y="1209"/>
        <w:numPr>
          <w:ilvl w:val="0"/>
          <w:numId w:val="14"/>
        </w:numPr>
        <w:shd w:val="clear" w:color="auto" w:fill="auto"/>
        <w:tabs>
          <w:tab w:val="left" w:pos="1225"/>
        </w:tabs>
        <w:spacing w:before="0" w:after="0"/>
        <w:ind w:left="20" w:right="20" w:firstLine="740"/>
      </w:pPr>
      <w:r>
        <w:rPr>
          <w:rStyle w:val="31"/>
          <w:color w:val="000000"/>
        </w:rPr>
        <w:t>Получает от предприятий, учреждений и организаций, расположенных на территории муниципального образования «</w:t>
      </w:r>
      <w:proofErr w:type="spellStart"/>
      <w:r>
        <w:rPr>
          <w:rStyle w:val="31"/>
          <w:color w:val="000000"/>
        </w:rPr>
        <w:t>Порошинский</w:t>
      </w:r>
      <w:proofErr w:type="spellEnd"/>
      <w:r>
        <w:rPr>
          <w:rStyle w:val="31"/>
          <w:color w:val="000000"/>
        </w:rPr>
        <w:t xml:space="preserve"> сельсовет» сведения, необходимые для анализа социально-экономического развития поселка.</w:t>
      </w:r>
    </w:p>
    <w:p w:rsidR="00BB4015" w:rsidRDefault="00BB4015" w:rsidP="00BB4015">
      <w:pPr>
        <w:pStyle w:val="a3"/>
        <w:framePr w:w="9514" w:h="14369" w:hRule="exact" w:wrap="none" w:vAnchor="page" w:hAnchor="page" w:x="1210" w:y="1209"/>
        <w:numPr>
          <w:ilvl w:val="0"/>
          <w:numId w:val="14"/>
        </w:numPr>
        <w:shd w:val="clear" w:color="auto" w:fill="auto"/>
        <w:tabs>
          <w:tab w:val="left" w:pos="1172"/>
        </w:tabs>
        <w:spacing w:before="0" w:after="0"/>
        <w:ind w:left="20" w:right="20" w:firstLine="740"/>
      </w:pPr>
      <w:r>
        <w:rPr>
          <w:rStyle w:val="31"/>
          <w:color w:val="000000"/>
        </w:rPr>
        <w:t>Возглавляет и координирует деятельность по предотвращению чр</w:t>
      </w:r>
      <w:r w:rsidR="00387640">
        <w:rPr>
          <w:rStyle w:val="31"/>
          <w:color w:val="000000"/>
        </w:rPr>
        <w:t xml:space="preserve">езвычайных ситуаций в </w:t>
      </w:r>
      <w:proofErr w:type="spellStart"/>
      <w:r w:rsidR="00387640">
        <w:rPr>
          <w:rStyle w:val="31"/>
          <w:color w:val="000000"/>
        </w:rPr>
        <w:t>Порошинском</w:t>
      </w:r>
      <w:proofErr w:type="spellEnd"/>
      <w:r w:rsidR="00387640">
        <w:rPr>
          <w:rStyle w:val="31"/>
          <w:color w:val="000000"/>
        </w:rPr>
        <w:t xml:space="preserve"> </w:t>
      </w:r>
      <w:r>
        <w:rPr>
          <w:rStyle w:val="31"/>
          <w:color w:val="000000"/>
        </w:rPr>
        <w:t>сельсовете и ликвидации их последствий.</w:t>
      </w:r>
    </w:p>
    <w:p w:rsidR="00BB4015" w:rsidRDefault="00BB4015" w:rsidP="00BB4015">
      <w:pPr>
        <w:pStyle w:val="a3"/>
        <w:framePr w:w="9514" w:h="14369" w:hRule="exact" w:wrap="none" w:vAnchor="page" w:hAnchor="page" w:x="1210" w:y="1209"/>
        <w:numPr>
          <w:ilvl w:val="0"/>
          <w:numId w:val="14"/>
        </w:numPr>
        <w:shd w:val="clear" w:color="auto" w:fill="auto"/>
        <w:tabs>
          <w:tab w:val="left" w:pos="1114"/>
        </w:tabs>
        <w:spacing w:before="0" w:after="0"/>
        <w:ind w:left="20" w:right="20" w:firstLine="740"/>
      </w:pPr>
      <w:r>
        <w:rPr>
          <w:rStyle w:val="31"/>
          <w:color w:val="000000"/>
        </w:rPr>
        <w:t xml:space="preserve">Принимает меры к сохранению, реконструкции и использованию памятников истории и культуры </w:t>
      </w:r>
      <w:proofErr w:type="spellStart"/>
      <w:r>
        <w:rPr>
          <w:rStyle w:val="31"/>
          <w:color w:val="000000"/>
        </w:rPr>
        <w:t>Порошинского</w:t>
      </w:r>
      <w:proofErr w:type="spellEnd"/>
      <w:r>
        <w:rPr>
          <w:rStyle w:val="31"/>
          <w:color w:val="000000"/>
        </w:rPr>
        <w:t xml:space="preserve"> сельсовета.</w:t>
      </w:r>
    </w:p>
    <w:p w:rsidR="00BB4015" w:rsidRPr="00AC6238" w:rsidRDefault="00BB4015" w:rsidP="00BB4015">
      <w:pPr>
        <w:pStyle w:val="a3"/>
        <w:framePr w:w="9514" w:h="14369" w:hRule="exact" w:wrap="none" w:vAnchor="page" w:hAnchor="page" w:x="1210" w:y="1209"/>
        <w:numPr>
          <w:ilvl w:val="0"/>
          <w:numId w:val="14"/>
        </w:numPr>
        <w:shd w:val="clear" w:color="auto" w:fill="auto"/>
        <w:tabs>
          <w:tab w:val="left" w:pos="1210"/>
        </w:tabs>
        <w:spacing w:before="0" w:after="0"/>
        <w:ind w:left="20" w:right="20" w:firstLine="740"/>
        <w:rPr>
          <w:b/>
        </w:rPr>
      </w:pPr>
      <w:r w:rsidRPr="00AC6238">
        <w:rPr>
          <w:rStyle w:val="31"/>
          <w:b/>
          <w:color w:val="000000"/>
        </w:rPr>
        <w:t>Утверждает уставы муниципальных унитарных предприятий и учреждений, вносит в них изменения, в том числе утверждает уставы унитарных предприятий и учреждений в новой редакции.</w:t>
      </w:r>
    </w:p>
    <w:p w:rsidR="00BB4015" w:rsidRDefault="00BB4015" w:rsidP="00BB4015">
      <w:pPr>
        <w:pStyle w:val="a3"/>
        <w:framePr w:w="9514" w:h="14369" w:hRule="exact" w:wrap="none" w:vAnchor="page" w:hAnchor="page" w:x="1210" w:y="1209"/>
        <w:numPr>
          <w:ilvl w:val="0"/>
          <w:numId w:val="14"/>
        </w:numPr>
        <w:shd w:val="clear" w:color="auto" w:fill="auto"/>
        <w:tabs>
          <w:tab w:val="left" w:pos="1388"/>
        </w:tabs>
        <w:spacing w:before="0" w:after="0"/>
        <w:ind w:left="20" w:right="20" w:firstLine="740"/>
      </w:pPr>
      <w:r>
        <w:rPr>
          <w:rStyle w:val="31"/>
          <w:color w:val="000000"/>
        </w:rPr>
        <w:t xml:space="preserve">Утверждает положения об органах (структурных подразделениях) Администрации </w:t>
      </w:r>
      <w:proofErr w:type="spellStart"/>
      <w:r>
        <w:rPr>
          <w:rStyle w:val="31"/>
          <w:color w:val="000000"/>
        </w:rPr>
        <w:t>Порошинского</w:t>
      </w:r>
      <w:proofErr w:type="spellEnd"/>
      <w:r>
        <w:rPr>
          <w:rStyle w:val="31"/>
          <w:color w:val="000000"/>
        </w:rPr>
        <w:t xml:space="preserve"> сельсовета, не являющихся юридическими лицами.</w:t>
      </w:r>
    </w:p>
    <w:p w:rsidR="00BB4015" w:rsidRDefault="00BB4015" w:rsidP="00BB4015">
      <w:pPr>
        <w:pStyle w:val="a3"/>
        <w:framePr w:w="9514" w:h="14369" w:hRule="exact" w:wrap="none" w:vAnchor="page" w:hAnchor="page" w:x="1210" w:y="1209"/>
        <w:numPr>
          <w:ilvl w:val="0"/>
          <w:numId w:val="14"/>
        </w:numPr>
        <w:shd w:val="clear" w:color="auto" w:fill="auto"/>
        <w:tabs>
          <w:tab w:val="left" w:pos="1206"/>
        </w:tabs>
        <w:spacing w:before="0" w:after="0"/>
        <w:ind w:left="20" w:right="20" w:firstLine="740"/>
      </w:pPr>
      <w:r>
        <w:rPr>
          <w:rStyle w:val="31"/>
          <w:color w:val="000000"/>
        </w:rPr>
        <w:t xml:space="preserve">Представляет Администрацию </w:t>
      </w:r>
      <w:proofErr w:type="spellStart"/>
      <w:r>
        <w:rPr>
          <w:rStyle w:val="31"/>
          <w:color w:val="000000"/>
        </w:rPr>
        <w:t>Порошинского</w:t>
      </w:r>
      <w:proofErr w:type="spellEnd"/>
      <w:r>
        <w:rPr>
          <w:rStyle w:val="31"/>
          <w:color w:val="000000"/>
        </w:rPr>
        <w:t xml:space="preserve"> сельсовета в отношениях с органами местного самоуправления других муниципальных образований, органами государственной власти, гражданами и организациями, в суде без доверенности действует от имени Администрации сельсовета, выдает доверенности для представления интересов Администрации </w:t>
      </w:r>
      <w:proofErr w:type="spellStart"/>
      <w:r>
        <w:rPr>
          <w:rStyle w:val="31"/>
          <w:color w:val="000000"/>
        </w:rPr>
        <w:t>Порошинского</w:t>
      </w:r>
      <w:proofErr w:type="spellEnd"/>
      <w:r>
        <w:rPr>
          <w:rStyle w:val="31"/>
          <w:color w:val="000000"/>
        </w:rPr>
        <w:t xml:space="preserve"> сельсовета во всех государственных и негосударственных учреждениях, организациях, судах со всеми правами, предоставленными законом.</w:t>
      </w:r>
    </w:p>
    <w:p w:rsidR="00BB4015" w:rsidRDefault="00BB4015" w:rsidP="00BB4015">
      <w:pPr>
        <w:pStyle w:val="a3"/>
        <w:framePr w:w="9514" w:h="14369" w:hRule="exact" w:wrap="none" w:vAnchor="page" w:hAnchor="page" w:x="1210" w:y="1209"/>
        <w:numPr>
          <w:ilvl w:val="0"/>
          <w:numId w:val="14"/>
        </w:numPr>
        <w:shd w:val="clear" w:color="auto" w:fill="auto"/>
        <w:tabs>
          <w:tab w:val="left" w:pos="1220"/>
        </w:tabs>
        <w:spacing w:before="0" w:after="0"/>
        <w:ind w:left="20" w:right="20" w:firstLine="740"/>
      </w:pPr>
      <w:r>
        <w:rPr>
          <w:rStyle w:val="31"/>
          <w:color w:val="000000"/>
        </w:rPr>
        <w:t>Издает и обнародует в порядке, установленным Уставом муниципального образования «</w:t>
      </w:r>
      <w:proofErr w:type="spellStart"/>
      <w:r>
        <w:rPr>
          <w:rStyle w:val="31"/>
          <w:color w:val="000000"/>
        </w:rPr>
        <w:t>Порошинский</w:t>
      </w:r>
      <w:proofErr w:type="spellEnd"/>
      <w:r>
        <w:rPr>
          <w:rStyle w:val="31"/>
          <w:color w:val="000000"/>
        </w:rPr>
        <w:t xml:space="preserve"> сельсовет», правовые акты, принятые в пределах своих полномочий.</w:t>
      </w:r>
    </w:p>
    <w:p w:rsidR="00BB4015" w:rsidRDefault="00BB4015" w:rsidP="00BB4015">
      <w:pPr>
        <w:pStyle w:val="a3"/>
        <w:framePr w:w="9514" w:h="14369" w:hRule="exact" w:wrap="none" w:vAnchor="page" w:hAnchor="page" w:x="1210" w:y="1209"/>
        <w:numPr>
          <w:ilvl w:val="0"/>
          <w:numId w:val="14"/>
        </w:numPr>
        <w:shd w:val="clear" w:color="auto" w:fill="auto"/>
        <w:tabs>
          <w:tab w:val="left" w:pos="1196"/>
        </w:tabs>
        <w:spacing w:before="0" w:after="0"/>
        <w:ind w:left="20" w:right="20" w:firstLine="740"/>
      </w:pPr>
      <w:r>
        <w:rPr>
          <w:rStyle w:val="31"/>
          <w:color w:val="000000"/>
        </w:rPr>
        <w:t xml:space="preserve">Организует выполнение правовых актов Совета  депутатов </w:t>
      </w:r>
      <w:proofErr w:type="spellStart"/>
      <w:r>
        <w:rPr>
          <w:rStyle w:val="31"/>
          <w:color w:val="000000"/>
        </w:rPr>
        <w:t>Порошинского</w:t>
      </w:r>
      <w:proofErr w:type="spellEnd"/>
      <w:r>
        <w:rPr>
          <w:rStyle w:val="31"/>
          <w:color w:val="000000"/>
        </w:rPr>
        <w:t xml:space="preserve"> сельсовета в рамках своих полномочий.</w:t>
      </w:r>
    </w:p>
    <w:p w:rsidR="00BB4015" w:rsidRDefault="00BB4015" w:rsidP="00BB4015">
      <w:pPr>
        <w:pStyle w:val="a3"/>
        <w:framePr w:w="9514" w:h="14369" w:hRule="exact" w:wrap="none" w:vAnchor="page" w:hAnchor="page" w:x="1210" w:y="1209"/>
        <w:numPr>
          <w:ilvl w:val="0"/>
          <w:numId w:val="14"/>
        </w:numPr>
        <w:shd w:val="clear" w:color="auto" w:fill="auto"/>
        <w:tabs>
          <w:tab w:val="left" w:pos="1258"/>
        </w:tabs>
        <w:spacing w:before="0" w:after="0"/>
        <w:ind w:left="20" w:right="20" w:firstLine="740"/>
      </w:pPr>
      <w:r>
        <w:rPr>
          <w:rStyle w:val="31"/>
          <w:color w:val="000000"/>
        </w:rPr>
        <w:t>Обладает полномочиями в бюджетной сфере в пределах, определенных бюджетным законодательством Российской Федерации.</w:t>
      </w:r>
    </w:p>
    <w:p w:rsidR="00BB4015" w:rsidRDefault="00BB4015" w:rsidP="00BB4015">
      <w:pPr>
        <w:pStyle w:val="a3"/>
        <w:framePr w:w="9514" w:h="14369" w:hRule="exact" w:wrap="none" w:vAnchor="page" w:hAnchor="page" w:x="1210" w:y="1209"/>
        <w:numPr>
          <w:ilvl w:val="0"/>
          <w:numId w:val="14"/>
        </w:numPr>
        <w:shd w:val="clear" w:color="auto" w:fill="auto"/>
        <w:tabs>
          <w:tab w:val="left" w:pos="1292"/>
        </w:tabs>
        <w:spacing w:before="0" w:after="0"/>
        <w:ind w:left="20" w:right="20" w:firstLine="740"/>
      </w:pPr>
      <w:r>
        <w:rPr>
          <w:rStyle w:val="31"/>
          <w:color w:val="000000"/>
        </w:rPr>
        <w:t>Вносит предложения о внесении изменений и дополнений в Устав муниципального образования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369" w:hRule="exact" w:wrap="none" w:vAnchor="page" w:hAnchor="page" w:x="1210" w:y="1209"/>
        <w:numPr>
          <w:ilvl w:val="0"/>
          <w:numId w:val="14"/>
        </w:numPr>
        <w:shd w:val="clear" w:color="auto" w:fill="auto"/>
        <w:tabs>
          <w:tab w:val="left" w:pos="1201"/>
        </w:tabs>
        <w:spacing w:before="0" w:after="0"/>
        <w:ind w:left="20" w:right="20" w:firstLine="740"/>
      </w:pPr>
      <w:r>
        <w:rPr>
          <w:rStyle w:val="31"/>
          <w:color w:val="000000"/>
        </w:rPr>
        <w:t>Осуществляет личный прием граждан, рассматривает предложения, заявления и жалобы граждан.</w:t>
      </w:r>
    </w:p>
    <w:p w:rsidR="00BB4015" w:rsidRDefault="00BB4015" w:rsidP="00BB4015">
      <w:pPr>
        <w:pStyle w:val="a3"/>
        <w:framePr w:w="9514" w:h="14369" w:hRule="exact" w:wrap="none" w:vAnchor="page" w:hAnchor="page" w:x="1210" w:y="1209"/>
        <w:numPr>
          <w:ilvl w:val="0"/>
          <w:numId w:val="14"/>
        </w:numPr>
        <w:shd w:val="clear" w:color="auto" w:fill="auto"/>
        <w:tabs>
          <w:tab w:val="left" w:pos="1350"/>
        </w:tabs>
        <w:spacing w:before="0" w:after="0"/>
        <w:ind w:left="20" w:right="20" w:firstLine="740"/>
      </w:pPr>
      <w:r>
        <w:rPr>
          <w:rStyle w:val="31"/>
          <w:color w:val="000000"/>
        </w:rPr>
        <w:t>Заключает договоры, соглашения с государственными органами, с организациями всех форм собственности.</w:t>
      </w:r>
    </w:p>
    <w:p w:rsidR="00BB4015" w:rsidRDefault="00BB4015" w:rsidP="00BB4015">
      <w:pPr>
        <w:pStyle w:val="a3"/>
        <w:framePr w:w="9514" w:h="14369" w:hRule="exact" w:wrap="none" w:vAnchor="page" w:hAnchor="page" w:x="1210" w:y="1209"/>
        <w:numPr>
          <w:ilvl w:val="0"/>
          <w:numId w:val="14"/>
        </w:numPr>
        <w:shd w:val="clear" w:color="auto" w:fill="auto"/>
        <w:tabs>
          <w:tab w:val="left" w:pos="2253"/>
        </w:tabs>
        <w:spacing w:before="0" w:after="0"/>
        <w:ind w:left="20" w:firstLine="740"/>
      </w:pPr>
      <w:r>
        <w:rPr>
          <w:rStyle w:val="31"/>
          <w:color w:val="000000"/>
        </w:rPr>
        <w:t>Открывает</w:t>
      </w:r>
      <w:r>
        <w:rPr>
          <w:rStyle w:val="31"/>
          <w:color w:val="000000"/>
        </w:rPr>
        <w:tab/>
        <w:t>счета в органах федерального казначейства.</w:t>
      </w:r>
    </w:p>
    <w:p w:rsidR="00BB4015" w:rsidRDefault="00BB4015" w:rsidP="00BB4015">
      <w:pPr>
        <w:pStyle w:val="a3"/>
        <w:framePr w:w="9514" w:h="14369" w:hRule="exact" w:wrap="none" w:vAnchor="page" w:hAnchor="page" w:x="1210" w:y="1209"/>
        <w:numPr>
          <w:ilvl w:val="0"/>
          <w:numId w:val="14"/>
        </w:numPr>
        <w:shd w:val="clear" w:color="auto" w:fill="auto"/>
        <w:tabs>
          <w:tab w:val="left" w:pos="1177"/>
        </w:tabs>
        <w:spacing w:before="0" w:after="0"/>
        <w:ind w:left="20" w:right="20" w:firstLine="740"/>
      </w:pPr>
      <w:r>
        <w:rPr>
          <w:rStyle w:val="31"/>
          <w:color w:val="000000"/>
        </w:rPr>
        <w:t>Осуществляет иные полномочия, предусмотренные федеральным и областным законодательством, Уставом муниципального образования «</w:t>
      </w:r>
      <w:proofErr w:type="spellStart"/>
      <w:r>
        <w:rPr>
          <w:rStyle w:val="31"/>
          <w:color w:val="000000"/>
        </w:rPr>
        <w:t>Порошинский</w:t>
      </w:r>
      <w:proofErr w:type="spellEnd"/>
      <w:r>
        <w:rPr>
          <w:rStyle w:val="31"/>
          <w:color w:val="000000"/>
        </w:rPr>
        <w:t xml:space="preserve"> сельсовет».</w:t>
      </w:r>
    </w:p>
    <w:p w:rsidR="00BB4015" w:rsidRDefault="00BB4015" w:rsidP="00BB4015">
      <w:pPr>
        <w:pStyle w:val="a3"/>
        <w:framePr w:w="9514" w:h="14369" w:hRule="exact" w:wrap="none" w:vAnchor="page" w:hAnchor="page" w:x="1210" w:y="1209"/>
        <w:numPr>
          <w:ilvl w:val="1"/>
          <w:numId w:val="13"/>
        </w:numPr>
        <w:shd w:val="clear" w:color="auto" w:fill="auto"/>
        <w:tabs>
          <w:tab w:val="left" w:pos="1186"/>
        </w:tabs>
        <w:spacing w:before="0" w:after="0"/>
        <w:ind w:left="20" w:right="20" w:firstLine="740"/>
      </w:pPr>
      <w:proofErr w:type="gramStart"/>
      <w:r>
        <w:rPr>
          <w:rStyle w:val="31"/>
          <w:color w:val="000000"/>
        </w:rPr>
        <w:t>Исполняющий</w:t>
      </w:r>
      <w:proofErr w:type="gramEnd"/>
      <w:r>
        <w:rPr>
          <w:rStyle w:val="31"/>
          <w:color w:val="000000"/>
        </w:rPr>
        <w:t xml:space="preserve"> обязанности главы Администрации обеспечивает осуществление администрацией сельсовета отдельных государственных полномочий, переданных органам местного самоуправления федеральными законами и законами Алтайского края.</w:t>
      </w:r>
    </w:p>
    <w:p w:rsidR="00BB4015" w:rsidRDefault="00BB4015" w:rsidP="00BB4015">
      <w:pPr>
        <w:pStyle w:val="a3"/>
        <w:framePr w:w="9514" w:h="14369" w:hRule="exact" w:wrap="none" w:vAnchor="page" w:hAnchor="page" w:x="1210" w:y="1209"/>
        <w:numPr>
          <w:ilvl w:val="1"/>
          <w:numId w:val="13"/>
        </w:numPr>
        <w:shd w:val="clear" w:color="auto" w:fill="auto"/>
        <w:tabs>
          <w:tab w:val="left" w:pos="1201"/>
        </w:tabs>
        <w:spacing w:before="0" w:after="231"/>
        <w:ind w:left="20" w:right="20" w:firstLine="740"/>
      </w:pPr>
      <w:proofErr w:type="gramStart"/>
      <w:r>
        <w:rPr>
          <w:rStyle w:val="31"/>
          <w:color w:val="000000"/>
        </w:rPr>
        <w:t xml:space="preserve">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обязан исполнять обязанности муниципального служащего, предусмотренные статьей 12 Федерального закона от 02.03.2007 № 25-ФЗ «О муниципальной службе в Российской Федерации», в том числе соблюдать ограничения, выполнять обязательства и требования к служебному поведению, не нарушать запреты, которые установлены федеральными законами, законами Алтайского края и другими нормативными правовыми актами.</w:t>
      </w:r>
      <w:proofErr w:type="gramEnd"/>
    </w:p>
    <w:p w:rsidR="00BB4015" w:rsidRDefault="00BB4015" w:rsidP="00BB4015">
      <w:pPr>
        <w:pStyle w:val="32"/>
        <w:framePr w:w="9514" w:h="14369" w:hRule="exact" w:wrap="none" w:vAnchor="page" w:hAnchor="page" w:x="1210" w:y="1209"/>
        <w:numPr>
          <w:ilvl w:val="0"/>
          <w:numId w:val="13"/>
        </w:numPr>
        <w:shd w:val="clear" w:color="auto" w:fill="auto"/>
        <w:tabs>
          <w:tab w:val="left" w:pos="1470"/>
        </w:tabs>
        <w:spacing w:before="0" w:after="200" w:line="210" w:lineRule="exact"/>
        <w:ind w:left="20" w:firstLine="740"/>
        <w:jc w:val="both"/>
      </w:pPr>
      <w:bookmarkStart w:id="12" w:name="bookmark14"/>
      <w:r>
        <w:rPr>
          <w:rStyle w:val="31"/>
          <w:color w:val="000000"/>
        </w:rPr>
        <w:t>Основные права исполняющего обязанности главы Администрации</w:t>
      </w:r>
      <w:bookmarkEnd w:id="12"/>
    </w:p>
    <w:p w:rsidR="00BB4015" w:rsidRDefault="00BB4015" w:rsidP="00BB4015">
      <w:pPr>
        <w:pStyle w:val="a3"/>
        <w:framePr w:w="9514" w:h="14369" w:hRule="exact" w:wrap="none" w:vAnchor="page" w:hAnchor="page" w:x="1210" w:y="1209"/>
        <w:numPr>
          <w:ilvl w:val="1"/>
          <w:numId w:val="13"/>
        </w:numPr>
        <w:shd w:val="clear" w:color="auto" w:fill="auto"/>
        <w:tabs>
          <w:tab w:val="left" w:pos="1239"/>
        </w:tabs>
        <w:spacing w:before="0" w:after="0" w:line="283" w:lineRule="exact"/>
        <w:ind w:left="20" w:right="20" w:firstLine="740"/>
      </w:pPr>
      <w:proofErr w:type="gramStart"/>
      <w:r>
        <w:rPr>
          <w:rStyle w:val="31"/>
          <w:color w:val="000000"/>
        </w:rPr>
        <w:t>Исполняющий</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имеет право на:</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362" w:hRule="exact" w:wrap="none" w:vAnchor="page" w:hAnchor="page" w:x="1210" w:y="1219"/>
        <w:numPr>
          <w:ilvl w:val="0"/>
          <w:numId w:val="15"/>
        </w:numPr>
        <w:shd w:val="clear" w:color="auto" w:fill="auto"/>
        <w:tabs>
          <w:tab w:val="left" w:pos="1071"/>
        </w:tabs>
        <w:spacing w:before="0" w:after="0"/>
        <w:ind w:left="20" w:right="20" w:firstLine="720"/>
      </w:pPr>
      <w:r>
        <w:rPr>
          <w:rStyle w:val="31"/>
          <w:color w:val="000000"/>
        </w:rPr>
        <w:lastRenderedPageBreak/>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BB4015" w:rsidRDefault="00BB4015" w:rsidP="00BB4015">
      <w:pPr>
        <w:pStyle w:val="a3"/>
        <w:framePr w:w="9514" w:h="14362" w:hRule="exact" w:wrap="none" w:vAnchor="page" w:hAnchor="page" w:x="1210" w:y="1219"/>
        <w:numPr>
          <w:ilvl w:val="0"/>
          <w:numId w:val="15"/>
        </w:numPr>
        <w:shd w:val="clear" w:color="auto" w:fill="auto"/>
        <w:tabs>
          <w:tab w:val="left" w:pos="1018"/>
        </w:tabs>
        <w:spacing w:before="0" w:after="0"/>
        <w:ind w:left="20" w:right="20" w:firstLine="720"/>
      </w:pPr>
      <w:r>
        <w:rPr>
          <w:rStyle w:val="31"/>
          <w:color w:val="000000"/>
        </w:rPr>
        <w:t>обеспечение организационно-технических условий, необходимых для исполнения должностных обязанностей;</w:t>
      </w:r>
    </w:p>
    <w:p w:rsidR="00BB4015" w:rsidRDefault="00BB4015" w:rsidP="00BB4015">
      <w:pPr>
        <w:pStyle w:val="a3"/>
        <w:framePr w:w="9514" w:h="14362" w:hRule="exact" w:wrap="none" w:vAnchor="page" w:hAnchor="page" w:x="1210" w:y="1219"/>
        <w:numPr>
          <w:ilvl w:val="0"/>
          <w:numId w:val="15"/>
        </w:numPr>
        <w:shd w:val="clear" w:color="auto" w:fill="auto"/>
        <w:tabs>
          <w:tab w:val="left" w:pos="1057"/>
        </w:tabs>
        <w:spacing w:before="0" w:after="0"/>
        <w:ind w:left="20" w:right="20" w:firstLine="720"/>
      </w:pPr>
      <w:r>
        <w:rPr>
          <w:rStyle w:val="31"/>
          <w:color w:val="000000"/>
        </w:rPr>
        <w:t>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BB4015" w:rsidRDefault="00BB4015" w:rsidP="00BB4015">
      <w:pPr>
        <w:pStyle w:val="a3"/>
        <w:framePr w:w="9514" w:h="14362" w:hRule="exact" w:wrap="none" w:vAnchor="page" w:hAnchor="page" w:x="1210" w:y="1219"/>
        <w:numPr>
          <w:ilvl w:val="0"/>
          <w:numId w:val="15"/>
        </w:numPr>
        <w:shd w:val="clear" w:color="auto" w:fill="auto"/>
        <w:tabs>
          <w:tab w:val="left" w:pos="1028"/>
        </w:tabs>
        <w:spacing w:before="0" w:after="0"/>
        <w:ind w:left="20" w:right="20" w:firstLine="720"/>
      </w:pPr>
      <w:r>
        <w:rPr>
          <w:rStyle w:val="31"/>
          <w:color w:val="000000"/>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B4015" w:rsidRDefault="00BB4015" w:rsidP="00BB4015">
      <w:pPr>
        <w:pStyle w:val="a3"/>
        <w:framePr w:w="9514" w:h="14362" w:hRule="exact" w:wrap="none" w:vAnchor="page" w:hAnchor="page" w:x="1210" w:y="1219"/>
        <w:numPr>
          <w:ilvl w:val="0"/>
          <w:numId w:val="15"/>
        </w:numPr>
        <w:shd w:val="clear" w:color="auto" w:fill="auto"/>
        <w:tabs>
          <w:tab w:val="left" w:pos="1014"/>
        </w:tabs>
        <w:spacing w:before="0" w:after="0"/>
        <w:ind w:left="20" w:right="20" w:firstLine="720"/>
      </w:pPr>
      <w:r>
        <w:rPr>
          <w:rStyle w:val="31"/>
          <w:color w:val="000000"/>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муниципального образования;</w:t>
      </w:r>
    </w:p>
    <w:p w:rsidR="00BB4015" w:rsidRDefault="00BB4015" w:rsidP="00BB4015">
      <w:pPr>
        <w:pStyle w:val="a3"/>
        <w:framePr w:w="9514" w:h="14362" w:hRule="exact" w:wrap="none" w:vAnchor="page" w:hAnchor="page" w:x="1210" w:y="1219"/>
        <w:numPr>
          <w:ilvl w:val="0"/>
          <w:numId w:val="15"/>
        </w:numPr>
        <w:shd w:val="clear" w:color="auto" w:fill="auto"/>
        <w:tabs>
          <w:tab w:val="left" w:pos="1057"/>
        </w:tabs>
        <w:spacing w:before="0" w:after="0"/>
        <w:ind w:left="20" w:right="20" w:firstLine="720"/>
      </w:pPr>
      <w:r>
        <w:rPr>
          <w:rStyle w:val="31"/>
          <w:color w:val="000000"/>
        </w:rPr>
        <w:t>участие по своей инициативе в конкурсе на замещение вакантной должности муниципальной службы;</w:t>
      </w:r>
    </w:p>
    <w:p w:rsidR="00BB4015" w:rsidRDefault="00BB4015" w:rsidP="00BB4015">
      <w:pPr>
        <w:pStyle w:val="a3"/>
        <w:framePr w:w="9514" w:h="14362" w:hRule="exact" w:wrap="none" w:vAnchor="page" w:hAnchor="page" w:x="1210" w:y="1219"/>
        <w:numPr>
          <w:ilvl w:val="0"/>
          <w:numId w:val="15"/>
        </w:numPr>
        <w:shd w:val="clear" w:color="auto" w:fill="auto"/>
        <w:tabs>
          <w:tab w:val="left" w:pos="1038"/>
        </w:tabs>
        <w:spacing w:before="0" w:after="0"/>
        <w:ind w:left="20" w:right="20" w:firstLine="720"/>
      </w:pPr>
      <w:r>
        <w:rPr>
          <w:rStyle w:val="31"/>
          <w:color w:val="000000"/>
        </w:rPr>
        <w:t>повышение квалификации в соответствии с муниципальным правовым актом за счет средств местного бюджета;</w:t>
      </w:r>
    </w:p>
    <w:p w:rsidR="00BB4015" w:rsidRDefault="00BB4015" w:rsidP="00BB4015">
      <w:pPr>
        <w:pStyle w:val="a3"/>
        <w:framePr w:w="9514" w:h="14362" w:hRule="exact" w:wrap="none" w:vAnchor="page" w:hAnchor="page" w:x="1210" w:y="1219"/>
        <w:numPr>
          <w:ilvl w:val="0"/>
          <w:numId w:val="15"/>
        </w:numPr>
        <w:shd w:val="clear" w:color="auto" w:fill="auto"/>
        <w:tabs>
          <w:tab w:val="left" w:pos="990"/>
        </w:tabs>
        <w:spacing w:before="0" w:after="0"/>
        <w:ind w:left="20" w:firstLine="720"/>
      </w:pPr>
      <w:r>
        <w:rPr>
          <w:rStyle w:val="31"/>
          <w:color w:val="000000"/>
        </w:rPr>
        <w:t>защиту своих персональных данных;</w:t>
      </w:r>
    </w:p>
    <w:p w:rsidR="00BB4015" w:rsidRDefault="00BB4015" w:rsidP="00BB4015">
      <w:pPr>
        <w:pStyle w:val="a3"/>
        <w:framePr w:w="9514" w:h="14362" w:hRule="exact" w:wrap="none" w:vAnchor="page" w:hAnchor="page" w:x="1210" w:y="1219"/>
        <w:numPr>
          <w:ilvl w:val="0"/>
          <w:numId w:val="15"/>
        </w:numPr>
        <w:shd w:val="clear" w:color="auto" w:fill="auto"/>
        <w:tabs>
          <w:tab w:val="left" w:pos="1119"/>
        </w:tabs>
        <w:spacing w:before="0" w:after="0"/>
        <w:ind w:left="20" w:right="20" w:firstLine="720"/>
      </w:pPr>
      <w:r>
        <w:rPr>
          <w:rStyle w:val="31"/>
          <w:color w:val="000000"/>
        </w:rP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BB4015" w:rsidRDefault="00BB4015" w:rsidP="00BB4015">
      <w:pPr>
        <w:pStyle w:val="a3"/>
        <w:framePr w:w="9514" w:h="14362" w:hRule="exact" w:wrap="none" w:vAnchor="page" w:hAnchor="page" w:x="1210" w:y="1219"/>
        <w:numPr>
          <w:ilvl w:val="0"/>
          <w:numId w:val="15"/>
        </w:numPr>
        <w:shd w:val="clear" w:color="auto" w:fill="auto"/>
        <w:tabs>
          <w:tab w:val="left" w:pos="1167"/>
        </w:tabs>
        <w:spacing w:before="0" w:after="0"/>
        <w:ind w:left="20" w:right="20" w:firstLine="720"/>
      </w:pPr>
      <w:r>
        <w:rPr>
          <w:rStyle w:val="31"/>
          <w:color w:val="000000"/>
        </w:rPr>
        <w:t>объединение, включая право создавать профессиональные союзы, для защиты своих прав, социально-экономических и профессиональных интересов;</w:t>
      </w:r>
    </w:p>
    <w:p w:rsidR="00BB4015" w:rsidRDefault="00BB4015" w:rsidP="00BB4015">
      <w:pPr>
        <w:pStyle w:val="a3"/>
        <w:framePr w:w="9514" w:h="14362" w:hRule="exact" w:wrap="none" w:vAnchor="page" w:hAnchor="page" w:x="1210" w:y="1219"/>
        <w:numPr>
          <w:ilvl w:val="0"/>
          <w:numId w:val="15"/>
        </w:numPr>
        <w:shd w:val="clear" w:color="auto" w:fill="auto"/>
        <w:tabs>
          <w:tab w:val="left" w:pos="1191"/>
        </w:tabs>
        <w:spacing w:before="0" w:after="0"/>
        <w:ind w:left="20" w:right="20" w:firstLine="720"/>
      </w:pPr>
      <w:r>
        <w:rPr>
          <w:rStyle w:val="31"/>
          <w:color w:val="000000"/>
        </w:rPr>
        <w:t>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BB4015" w:rsidRDefault="00BB4015" w:rsidP="00BB4015">
      <w:pPr>
        <w:pStyle w:val="a3"/>
        <w:framePr w:w="9514" w:h="14362" w:hRule="exact" w:wrap="none" w:vAnchor="page" w:hAnchor="page" w:x="1210" w:y="1219"/>
        <w:numPr>
          <w:ilvl w:val="0"/>
          <w:numId w:val="15"/>
        </w:numPr>
        <w:shd w:val="clear" w:color="auto" w:fill="auto"/>
        <w:tabs>
          <w:tab w:val="left" w:pos="1249"/>
        </w:tabs>
        <w:spacing w:before="0" w:after="0"/>
        <w:ind w:left="20" w:right="20" w:firstLine="720"/>
      </w:pPr>
      <w:r>
        <w:rPr>
          <w:rStyle w:val="31"/>
          <w:color w:val="000000"/>
        </w:rPr>
        <w:t>пенсионное обеспечение в соответствии с законодательством Российской Федерации.</w:t>
      </w:r>
    </w:p>
    <w:p w:rsidR="00BB4015" w:rsidRDefault="00BB4015" w:rsidP="00BB4015">
      <w:pPr>
        <w:pStyle w:val="a3"/>
        <w:framePr w:w="9514" w:h="14362" w:hRule="exact" w:wrap="none" w:vAnchor="page" w:hAnchor="page" w:x="1210" w:y="1219"/>
        <w:numPr>
          <w:ilvl w:val="1"/>
          <w:numId w:val="13"/>
        </w:numPr>
        <w:shd w:val="clear" w:color="auto" w:fill="auto"/>
        <w:tabs>
          <w:tab w:val="left" w:pos="1167"/>
        </w:tabs>
        <w:spacing w:before="0" w:after="231"/>
        <w:ind w:left="20" w:right="20" w:firstLine="720"/>
      </w:pPr>
      <w:proofErr w:type="gramStart"/>
      <w:r>
        <w:rPr>
          <w:rStyle w:val="31"/>
          <w:color w:val="000000"/>
        </w:rPr>
        <w:t>Исполняющий</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имеет иные права, предусмотренные законодательством Российской Федерации, Алтайского края и иными правовыми актами, принимаемыми в соответствии с действующим законодательством.</w:t>
      </w:r>
    </w:p>
    <w:p w:rsidR="00BB4015" w:rsidRDefault="00BB4015" w:rsidP="00BB4015">
      <w:pPr>
        <w:pStyle w:val="32"/>
        <w:framePr w:w="9514" w:h="14362" w:hRule="exact" w:wrap="none" w:vAnchor="page" w:hAnchor="page" w:x="1210" w:y="1219"/>
        <w:numPr>
          <w:ilvl w:val="0"/>
          <w:numId w:val="13"/>
        </w:numPr>
        <w:shd w:val="clear" w:color="auto" w:fill="auto"/>
        <w:tabs>
          <w:tab w:val="left" w:pos="980"/>
        </w:tabs>
        <w:spacing w:before="0" w:after="207" w:line="210" w:lineRule="exact"/>
        <w:ind w:left="20" w:firstLine="720"/>
        <w:jc w:val="both"/>
      </w:pPr>
      <w:bookmarkStart w:id="13" w:name="bookmark15"/>
      <w:r>
        <w:rPr>
          <w:rStyle w:val="31"/>
          <w:color w:val="000000"/>
        </w:rPr>
        <w:t xml:space="preserve">Основные обязанности </w:t>
      </w:r>
      <w:proofErr w:type="gramStart"/>
      <w:r>
        <w:rPr>
          <w:rStyle w:val="31"/>
          <w:color w:val="000000"/>
        </w:rPr>
        <w:t>исполняющего</w:t>
      </w:r>
      <w:proofErr w:type="gramEnd"/>
      <w:r>
        <w:rPr>
          <w:rStyle w:val="31"/>
          <w:color w:val="000000"/>
        </w:rPr>
        <w:t xml:space="preserve"> обязанности главы Администрации</w:t>
      </w:r>
      <w:bookmarkEnd w:id="13"/>
    </w:p>
    <w:p w:rsidR="00BB4015" w:rsidRDefault="00BB4015" w:rsidP="00BB4015">
      <w:pPr>
        <w:pStyle w:val="a3"/>
        <w:framePr w:w="9514" w:h="14362" w:hRule="exact" w:wrap="none" w:vAnchor="page" w:hAnchor="page" w:x="1210" w:y="1219"/>
        <w:numPr>
          <w:ilvl w:val="1"/>
          <w:numId w:val="13"/>
        </w:numPr>
        <w:shd w:val="clear" w:color="auto" w:fill="auto"/>
        <w:tabs>
          <w:tab w:val="left" w:pos="1158"/>
        </w:tabs>
        <w:spacing w:before="0" w:after="0"/>
        <w:ind w:left="20" w:firstLine="720"/>
      </w:pPr>
      <w:proofErr w:type="gramStart"/>
      <w:r>
        <w:rPr>
          <w:rStyle w:val="31"/>
          <w:color w:val="000000"/>
        </w:rPr>
        <w:t>Исполняющий</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обязан:</w:t>
      </w:r>
    </w:p>
    <w:p w:rsidR="00BB4015" w:rsidRDefault="00BB4015" w:rsidP="00BB4015">
      <w:pPr>
        <w:pStyle w:val="a3"/>
        <w:framePr w:w="9514" w:h="14362" w:hRule="exact" w:wrap="none" w:vAnchor="page" w:hAnchor="page" w:x="1210" w:y="1219"/>
        <w:numPr>
          <w:ilvl w:val="0"/>
          <w:numId w:val="16"/>
        </w:numPr>
        <w:shd w:val="clear" w:color="auto" w:fill="auto"/>
        <w:tabs>
          <w:tab w:val="left" w:pos="1081"/>
        </w:tabs>
        <w:spacing w:before="0" w:after="0"/>
        <w:ind w:left="20" w:right="20" w:firstLine="720"/>
      </w:pPr>
      <w:r>
        <w:rPr>
          <w:rStyle w:val="31"/>
          <w:color w:val="000000"/>
        </w:rPr>
        <w:t>соблюдать Конституцию Российской Федерации, федеральные законы, иные нормативные правовые акты Российской Федерации, конституции (уставы), законы и иные нормативные правовые акты  Алтайского края, устав муниципального образования и иные муниципальные правовые акты и обеспечивать их исполнение;</w:t>
      </w:r>
    </w:p>
    <w:p w:rsidR="00BB4015" w:rsidRDefault="00BB4015" w:rsidP="00BB4015">
      <w:pPr>
        <w:pStyle w:val="a3"/>
        <w:framePr w:w="9514" w:h="14362" w:hRule="exact" w:wrap="none" w:vAnchor="page" w:hAnchor="page" w:x="1210" w:y="1219"/>
        <w:numPr>
          <w:ilvl w:val="0"/>
          <w:numId w:val="16"/>
        </w:numPr>
        <w:shd w:val="clear" w:color="auto" w:fill="auto"/>
        <w:tabs>
          <w:tab w:val="left" w:pos="1014"/>
        </w:tabs>
        <w:spacing w:before="0" w:after="0"/>
        <w:ind w:left="20" w:right="20" w:firstLine="720"/>
      </w:pPr>
      <w:r>
        <w:rPr>
          <w:rStyle w:val="31"/>
          <w:color w:val="000000"/>
        </w:rPr>
        <w:t>исполнять должностные обязанности в соответствии с контрактом и должностной инструкцией;</w:t>
      </w:r>
    </w:p>
    <w:p w:rsidR="00BB4015" w:rsidRDefault="00BB4015" w:rsidP="00BB4015">
      <w:pPr>
        <w:pStyle w:val="a3"/>
        <w:framePr w:w="9514" w:h="14362" w:hRule="exact" w:wrap="none" w:vAnchor="page" w:hAnchor="page" w:x="1210" w:y="1219"/>
        <w:numPr>
          <w:ilvl w:val="0"/>
          <w:numId w:val="16"/>
        </w:numPr>
        <w:shd w:val="clear" w:color="auto" w:fill="auto"/>
        <w:tabs>
          <w:tab w:val="left" w:pos="1138"/>
        </w:tabs>
        <w:spacing w:before="0" w:after="0"/>
        <w:ind w:left="20" w:right="20" w:firstLine="720"/>
      </w:pPr>
      <w:r>
        <w:rPr>
          <w:rStyle w:val="31"/>
          <w:color w:val="000000"/>
        </w:rP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BB4015" w:rsidRDefault="00BB4015" w:rsidP="00BB4015">
      <w:pPr>
        <w:pStyle w:val="a3"/>
        <w:framePr w:w="9514" w:h="14362" w:hRule="exact" w:wrap="none" w:vAnchor="page" w:hAnchor="page" w:x="1210" w:y="1219"/>
        <w:numPr>
          <w:ilvl w:val="0"/>
          <w:numId w:val="16"/>
        </w:numPr>
        <w:shd w:val="clear" w:color="auto" w:fill="auto"/>
        <w:tabs>
          <w:tab w:val="left" w:pos="1172"/>
        </w:tabs>
        <w:spacing w:before="0" w:after="0"/>
        <w:ind w:left="20" w:right="20" w:firstLine="720"/>
      </w:pPr>
      <w:r>
        <w:rPr>
          <w:rStyle w:val="31"/>
          <w:color w:val="000000"/>
        </w:rPr>
        <w:t>соблюдать установленные в Администрации  сельсовета правила внутреннего трудового распорядка, должностную инструкцию, порядок работы со служебной информацией;</w:t>
      </w:r>
    </w:p>
    <w:p w:rsidR="00BB4015" w:rsidRDefault="00BB4015" w:rsidP="00BB4015">
      <w:pPr>
        <w:pStyle w:val="a3"/>
        <w:framePr w:w="9514" w:h="14362" w:hRule="exact" w:wrap="none" w:vAnchor="page" w:hAnchor="page" w:x="1210" w:y="1219"/>
        <w:numPr>
          <w:ilvl w:val="0"/>
          <w:numId w:val="16"/>
        </w:numPr>
        <w:shd w:val="clear" w:color="auto" w:fill="auto"/>
        <w:tabs>
          <w:tab w:val="left" w:pos="1018"/>
        </w:tabs>
        <w:spacing w:before="0" w:after="0"/>
        <w:ind w:left="20" w:right="20" w:firstLine="720"/>
      </w:pPr>
      <w:r>
        <w:rPr>
          <w:rStyle w:val="31"/>
          <w:color w:val="000000"/>
        </w:rPr>
        <w:t>поддерживать уровень квалификации, необходимый для надлежащего исполнения должностных обязанностей;</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493" w:hRule="exact" w:wrap="none" w:vAnchor="page" w:hAnchor="page" w:x="1210" w:y="1155"/>
        <w:numPr>
          <w:ilvl w:val="0"/>
          <w:numId w:val="16"/>
        </w:numPr>
        <w:shd w:val="clear" w:color="auto" w:fill="auto"/>
        <w:tabs>
          <w:tab w:val="left" w:pos="1071"/>
        </w:tabs>
        <w:spacing w:before="0" w:after="0"/>
        <w:ind w:left="20" w:right="20" w:firstLine="720"/>
      </w:pPr>
      <w:r>
        <w:rPr>
          <w:rStyle w:val="31"/>
          <w:color w:val="000000"/>
        </w:rPr>
        <w:lastRenderedPageBreak/>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B4015" w:rsidRDefault="00BB4015" w:rsidP="00BB4015">
      <w:pPr>
        <w:pStyle w:val="a3"/>
        <w:framePr w:w="9514" w:h="14493" w:hRule="exact" w:wrap="none" w:vAnchor="page" w:hAnchor="page" w:x="1210" w:y="1155"/>
        <w:numPr>
          <w:ilvl w:val="0"/>
          <w:numId w:val="16"/>
        </w:numPr>
        <w:shd w:val="clear" w:color="auto" w:fill="auto"/>
        <w:tabs>
          <w:tab w:val="left" w:pos="1220"/>
        </w:tabs>
        <w:spacing w:before="0" w:after="0"/>
        <w:ind w:left="20" w:right="20" w:firstLine="720"/>
      </w:pPr>
      <w:r>
        <w:rPr>
          <w:rStyle w:val="31"/>
          <w:color w:val="000000"/>
        </w:rPr>
        <w:t>беречь государственное и муниципальное имущество, в том числе предоставленное ему для исполнения должностных обязанностей;</w:t>
      </w:r>
    </w:p>
    <w:p w:rsidR="00BB4015" w:rsidRDefault="00BB4015" w:rsidP="00BB4015">
      <w:pPr>
        <w:pStyle w:val="a3"/>
        <w:framePr w:w="9514" w:h="14493" w:hRule="exact" w:wrap="none" w:vAnchor="page" w:hAnchor="page" w:x="1210" w:y="1155"/>
        <w:numPr>
          <w:ilvl w:val="0"/>
          <w:numId w:val="16"/>
        </w:numPr>
        <w:shd w:val="clear" w:color="auto" w:fill="auto"/>
        <w:tabs>
          <w:tab w:val="left" w:pos="1119"/>
        </w:tabs>
        <w:spacing w:before="0" w:after="0"/>
        <w:ind w:left="20" w:right="20" w:firstLine="720"/>
      </w:pPr>
      <w:r>
        <w:rPr>
          <w:rStyle w:val="31"/>
          <w:color w:val="000000"/>
        </w:rPr>
        <w:t>представлять в установленном порядке предусмотренные законодательством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BB4015" w:rsidRDefault="00BB4015" w:rsidP="00BB4015">
      <w:pPr>
        <w:pStyle w:val="a3"/>
        <w:framePr w:w="9514" w:h="14493" w:hRule="exact" w:wrap="none" w:vAnchor="page" w:hAnchor="page" w:x="1210" w:y="1155"/>
        <w:numPr>
          <w:ilvl w:val="0"/>
          <w:numId w:val="16"/>
        </w:numPr>
        <w:shd w:val="clear" w:color="auto" w:fill="auto"/>
        <w:tabs>
          <w:tab w:val="left" w:pos="1114"/>
        </w:tabs>
        <w:spacing w:before="0" w:after="0"/>
        <w:ind w:left="20" w:right="20" w:firstLine="720"/>
      </w:pPr>
      <w:r>
        <w:rPr>
          <w:rStyle w:val="31"/>
          <w:color w:val="000000"/>
        </w:rPr>
        <w:t>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BB4015" w:rsidRDefault="00BB4015" w:rsidP="00BB4015">
      <w:pPr>
        <w:pStyle w:val="a3"/>
        <w:framePr w:w="9514" w:h="14493" w:hRule="exact" w:wrap="none" w:vAnchor="page" w:hAnchor="page" w:x="1210" w:y="1155"/>
        <w:numPr>
          <w:ilvl w:val="0"/>
          <w:numId w:val="16"/>
        </w:numPr>
        <w:shd w:val="clear" w:color="auto" w:fill="auto"/>
        <w:tabs>
          <w:tab w:val="left" w:pos="1143"/>
        </w:tabs>
        <w:spacing w:before="0" w:after="0"/>
        <w:ind w:left="20" w:right="20" w:firstLine="720"/>
      </w:pPr>
      <w:r>
        <w:rPr>
          <w:rStyle w:val="31"/>
          <w:color w:val="000000"/>
        </w:rPr>
        <w:t>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BB4015" w:rsidRDefault="00BB4015" w:rsidP="00BB4015">
      <w:pPr>
        <w:pStyle w:val="a3"/>
        <w:framePr w:w="9514" w:h="14493" w:hRule="exact" w:wrap="none" w:vAnchor="page" w:hAnchor="page" w:x="1210" w:y="1155"/>
        <w:numPr>
          <w:ilvl w:val="0"/>
          <w:numId w:val="16"/>
        </w:numPr>
        <w:shd w:val="clear" w:color="auto" w:fill="auto"/>
        <w:tabs>
          <w:tab w:val="left" w:pos="1129"/>
        </w:tabs>
        <w:spacing w:before="0" w:after="0"/>
        <w:ind w:left="20" w:right="20" w:firstLine="720"/>
      </w:pPr>
      <w:r>
        <w:rPr>
          <w:rStyle w:val="31"/>
          <w:color w:val="000000"/>
        </w:rPr>
        <w:t>уведомлять в письменной форме Нанимателя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BB4015" w:rsidRDefault="00BB4015" w:rsidP="00BB4015">
      <w:pPr>
        <w:pStyle w:val="a3"/>
        <w:framePr w:w="9514" w:h="14493" w:hRule="exact" w:wrap="none" w:vAnchor="page" w:hAnchor="page" w:x="1210" w:y="1155"/>
        <w:numPr>
          <w:ilvl w:val="0"/>
          <w:numId w:val="16"/>
        </w:numPr>
        <w:shd w:val="clear" w:color="auto" w:fill="auto"/>
        <w:tabs>
          <w:tab w:val="left" w:pos="1292"/>
        </w:tabs>
        <w:spacing w:before="0" w:after="0"/>
        <w:ind w:left="20" w:right="20" w:firstLine="720"/>
      </w:pPr>
      <w:r>
        <w:rPr>
          <w:rStyle w:val="31"/>
          <w:color w:val="000000"/>
        </w:rPr>
        <w:t>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BB4015" w:rsidRDefault="00BB4015" w:rsidP="00BB4015">
      <w:pPr>
        <w:pStyle w:val="a3"/>
        <w:framePr w:w="9514" w:h="14493" w:hRule="exact" w:wrap="none" w:vAnchor="page" w:hAnchor="page" w:x="1210" w:y="1155"/>
        <w:numPr>
          <w:ilvl w:val="1"/>
          <w:numId w:val="13"/>
        </w:numPr>
        <w:shd w:val="clear" w:color="auto" w:fill="auto"/>
        <w:tabs>
          <w:tab w:val="left" w:pos="1186"/>
        </w:tabs>
        <w:spacing w:before="0" w:after="351"/>
        <w:ind w:left="20" w:right="20" w:firstLine="720"/>
      </w:pPr>
      <w:proofErr w:type="gramStart"/>
      <w:r>
        <w:rPr>
          <w:rStyle w:val="31"/>
          <w:color w:val="000000"/>
        </w:rPr>
        <w:t>Исполняющий</w:t>
      </w:r>
      <w:proofErr w:type="gramEnd"/>
      <w:r>
        <w:rPr>
          <w:rStyle w:val="31"/>
          <w:color w:val="000000"/>
        </w:rPr>
        <w:t xml:space="preserve"> обязанности главы Администрации не вправе исполнять данное ему неправомерное поручение. При получении от главы сельсовета поручения, являющегося, по мнению </w:t>
      </w:r>
      <w:proofErr w:type="gramStart"/>
      <w:r>
        <w:rPr>
          <w:rStyle w:val="31"/>
          <w:color w:val="000000"/>
        </w:rPr>
        <w:t>исполняющего</w:t>
      </w:r>
      <w:proofErr w:type="gramEnd"/>
      <w:r>
        <w:rPr>
          <w:rStyle w:val="31"/>
          <w:color w:val="000000"/>
        </w:rPr>
        <w:t xml:space="preserve"> обязанности главы Администрации сельсовета, неправомерным, исполняющий обязанности главы Администрации сельсовета должен представить главе сельсовет</w:t>
      </w:r>
      <w:r w:rsidRPr="0094440B">
        <w:rPr>
          <w:rStyle w:val="31"/>
          <w:color w:val="000000"/>
        </w:rPr>
        <w:t xml:space="preserve">а,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w:t>
      </w:r>
      <w:r>
        <w:rPr>
          <w:rStyle w:val="31"/>
          <w:color w:val="000000"/>
        </w:rPr>
        <w:t>Алтайского края</w:t>
      </w:r>
      <w:r w:rsidRPr="0094440B">
        <w:rPr>
          <w:rStyle w:val="31"/>
          <w:color w:val="000000"/>
        </w:rPr>
        <w:t>, муниципальных правовых актов, которые могут быть нарушены при исполнении данного поручения. В слу</w:t>
      </w:r>
      <w:r>
        <w:rPr>
          <w:rStyle w:val="31"/>
          <w:color w:val="000000"/>
        </w:rPr>
        <w:t>чае подтверждения главой сельсовета</w:t>
      </w:r>
      <w:r w:rsidRPr="0094440B">
        <w:rPr>
          <w:rStyle w:val="31"/>
          <w:color w:val="000000"/>
        </w:rPr>
        <w:t xml:space="preserve"> данного поручения в письменной форме</w:t>
      </w:r>
      <w:r>
        <w:rPr>
          <w:rStyle w:val="31"/>
          <w:color w:val="000000"/>
        </w:rPr>
        <w:t xml:space="preserve"> </w:t>
      </w:r>
      <w:proofErr w:type="gramStart"/>
      <w:r>
        <w:rPr>
          <w:rStyle w:val="31"/>
          <w:color w:val="000000"/>
        </w:rPr>
        <w:t>исполняющий</w:t>
      </w:r>
      <w:proofErr w:type="gramEnd"/>
      <w:r>
        <w:rPr>
          <w:rStyle w:val="31"/>
          <w:color w:val="000000"/>
        </w:rPr>
        <w:t xml:space="preserve"> обязанности главы А</w:t>
      </w:r>
      <w:r w:rsidRPr="0094440B">
        <w:rPr>
          <w:rStyle w:val="31"/>
          <w:color w:val="000000"/>
        </w:rPr>
        <w:t>дминистрации обязан отказаться от его исполнения. В случае исполнения неправомерного поручения</w:t>
      </w:r>
      <w:r>
        <w:rPr>
          <w:rStyle w:val="31"/>
          <w:color w:val="000000"/>
        </w:rPr>
        <w:t xml:space="preserve"> </w:t>
      </w:r>
      <w:proofErr w:type="gramStart"/>
      <w:r>
        <w:rPr>
          <w:rStyle w:val="31"/>
          <w:color w:val="000000"/>
        </w:rPr>
        <w:t>исполняющий</w:t>
      </w:r>
      <w:proofErr w:type="gramEnd"/>
      <w:r>
        <w:rPr>
          <w:rStyle w:val="31"/>
          <w:color w:val="000000"/>
        </w:rPr>
        <w:t xml:space="preserve"> обязанности главы А</w:t>
      </w:r>
      <w:r w:rsidRPr="0094440B">
        <w:rPr>
          <w:rStyle w:val="31"/>
          <w:color w:val="000000"/>
        </w:rPr>
        <w:t>дминистрации и да</w:t>
      </w:r>
      <w:r>
        <w:rPr>
          <w:rStyle w:val="31"/>
          <w:color w:val="000000"/>
        </w:rPr>
        <w:t>вший это поручение глава сельсовета</w:t>
      </w:r>
      <w:r w:rsidRPr="0094440B">
        <w:rPr>
          <w:rStyle w:val="31"/>
          <w:color w:val="000000"/>
        </w:rPr>
        <w:t xml:space="preserve"> несут ответственность в соответствии с законодательством Российской Федерации.</w:t>
      </w:r>
    </w:p>
    <w:p w:rsidR="00BB4015" w:rsidRDefault="00BB4015" w:rsidP="00BB4015">
      <w:pPr>
        <w:pStyle w:val="32"/>
        <w:framePr w:w="9514" w:h="14493" w:hRule="exact" w:wrap="none" w:vAnchor="page" w:hAnchor="page" w:x="1210" w:y="1155"/>
        <w:numPr>
          <w:ilvl w:val="0"/>
          <w:numId w:val="13"/>
        </w:numPr>
        <w:shd w:val="clear" w:color="auto" w:fill="auto"/>
        <w:tabs>
          <w:tab w:val="left" w:pos="495"/>
        </w:tabs>
        <w:spacing w:before="0" w:after="207" w:line="210" w:lineRule="exact"/>
        <w:ind w:left="2940" w:right="260"/>
        <w:jc w:val="left"/>
      </w:pPr>
      <w:bookmarkStart w:id="14" w:name="bookmark16"/>
      <w:r>
        <w:rPr>
          <w:rStyle w:val="31"/>
          <w:color w:val="000000"/>
        </w:rPr>
        <w:t>Гарантии, предоставляемые исполняющему обязанности главы Администрации как муниципальному служащему</w:t>
      </w:r>
      <w:bookmarkEnd w:id="14"/>
    </w:p>
    <w:p w:rsidR="00BB4015" w:rsidRDefault="00BB4015" w:rsidP="00BB4015">
      <w:pPr>
        <w:pStyle w:val="a3"/>
        <w:framePr w:w="9514" w:h="14493" w:hRule="exact" w:wrap="none" w:vAnchor="page" w:hAnchor="page" w:x="1210" w:y="1155"/>
        <w:numPr>
          <w:ilvl w:val="1"/>
          <w:numId w:val="13"/>
        </w:numPr>
        <w:shd w:val="clear" w:color="auto" w:fill="auto"/>
        <w:tabs>
          <w:tab w:val="left" w:pos="1345"/>
        </w:tabs>
        <w:spacing w:before="0" w:after="0"/>
        <w:ind w:left="20" w:right="20" w:firstLine="720"/>
      </w:pPr>
      <w:proofErr w:type="gramStart"/>
      <w:r>
        <w:rPr>
          <w:rStyle w:val="31"/>
          <w:color w:val="000000"/>
        </w:rPr>
        <w:t>Исполняющему</w:t>
      </w:r>
      <w:proofErr w:type="gramEnd"/>
      <w:r>
        <w:rPr>
          <w:rStyle w:val="31"/>
          <w:color w:val="000000"/>
        </w:rPr>
        <w:t xml:space="preserve"> обязанности главы Администрации  сельсовета гарантируются:</w:t>
      </w:r>
    </w:p>
    <w:p w:rsidR="00BB4015" w:rsidRDefault="00BB4015" w:rsidP="00BB4015">
      <w:pPr>
        <w:pStyle w:val="a3"/>
        <w:framePr w:w="9514" w:h="14493" w:hRule="exact" w:wrap="none" w:vAnchor="page" w:hAnchor="page" w:x="1210" w:y="1155"/>
        <w:numPr>
          <w:ilvl w:val="0"/>
          <w:numId w:val="17"/>
        </w:numPr>
        <w:shd w:val="clear" w:color="auto" w:fill="auto"/>
        <w:tabs>
          <w:tab w:val="left" w:pos="1042"/>
        </w:tabs>
        <w:spacing w:before="0" w:after="0"/>
        <w:ind w:left="20" w:right="20" w:firstLine="720"/>
      </w:pPr>
      <w:r>
        <w:rPr>
          <w:rStyle w:val="31"/>
          <w:color w:val="000000"/>
        </w:rPr>
        <w:t>условия работы, обеспечивающие исполнение им должностных обязанностей в соответствии с контрактом и должностной инструкцией;</w:t>
      </w:r>
    </w:p>
    <w:p w:rsidR="00BB4015" w:rsidRDefault="00BB4015" w:rsidP="00BB4015">
      <w:pPr>
        <w:pStyle w:val="a3"/>
        <w:framePr w:w="9514" w:h="14493" w:hRule="exact" w:wrap="none" w:vAnchor="page" w:hAnchor="page" w:x="1210" w:y="1155"/>
        <w:numPr>
          <w:ilvl w:val="0"/>
          <w:numId w:val="17"/>
        </w:numPr>
        <w:shd w:val="clear" w:color="auto" w:fill="auto"/>
        <w:tabs>
          <w:tab w:val="left" w:pos="1009"/>
        </w:tabs>
        <w:spacing w:before="0" w:after="0"/>
        <w:ind w:left="20" w:firstLine="720"/>
      </w:pPr>
      <w:r>
        <w:rPr>
          <w:rStyle w:val="31"/>
          <w:color w:val="000000"/>
        </w:rPr>
        <w:t>право на своевременное и в полном объеме получение денежного содержания;</w:t>
      </w:r>
    </w:p>
    <w:p w:rsidR="00BB4015" w:rsidRDefault="00BB4015" w:rsidP="00BB4015">
      <w:pPr>
        <w:pStyle w:val="a3"/>
        <w:framePr w:w="9514" w:h="14493" w:hRule="exact" w:wrap="none" w:vAnchor="page" w:hAnchor="page" w:x="1210" w:y="1155"/>
        <w:numPr>
          <w:ilvl w:val="0"/>
          <w:numId w:val="17"/>
        </w:numPr>
        <w:shd w:val="clear" w:color="auto" w:fill="auto"/>
        <w:tabs>
          <w:tab w:val="left" w:pos="1028"/>
        </w:tabs>
        <w:spacing w:before="0" w:after="0"/>
        <w:ind w:left="20" w:right="20" w:firstLine="720"/>
      </w:pPr>
      <w:r>
        <w:rPr>
          <w:rStyle w:val="31"/>
          <w:color w:val="000000"/>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B4015" w:rsidRDefault="00BB4015" w:rsidP="00BB4015">
      <w:pPr>
        <w:pStyle w:val="a3"/>
        <w:framePr w:w="9514" w:h="14493" w:hRule="exact" w:wrap="none" w:vAnchor="page" w:hAnchor="page" w:x="1210" w:y="1155"/>
        <w:numPr>
          <w:ilvl w:val="0"/>
          <w:numId w:val="17"/>
        </w:numPr>
        <w:shd w:val="clear" w:color="auto" w:fill="auto"/>
        <w:tabs>
          <w:tab w:val="left" w:pos="1014"/>
        </w:tabs>
        <w:spacing w:before="0" w:after="0"/>
        <w:ind w:left="20" w:right="20" w:firstLine="720"/>
      </w:pPr>
      <w:r>
        <w:rPr>
          <w:rStyle w:val="31"/>
          <w:color w:val="000000"/>
        </w:rPr>
        <w:t>медицинское обслуживание муниципального служащего и членов его семьи, в том числе после выхода муниципального служащего на пенсию;</w:t>
      </w:r>
    </w:p>
    <w:p w:rsidR="00BB4015" w:rsidRDefault="00BB4015" w:rsidP="00BB4015">
      <w:pPr>
        <w:pStyle w:val="a3"/>
        <w:framePr w:w="9514" w:h="14493" w:hRule="exact" w:wrap="none" w:vAnchor="page" w:hAnchor="page" w:x="1210" w:y="1155"/>
        <w:numPr>
          <w:ilvl w:val="0"/>
          <w:numId w:val="17"/>
        </w:numPr>
        <w:shd w:val="clear" w:color="auto" w:fill="auto"/>
        <w:tabs>
          <w:tab w:val="left" w:pos="1066"/>
        </w:tabs>
        <w:spacing w:before="0" w:after="0"/>
        <w:ind w:left="20" w:right="20" w:firstLine="720"/>
      </w:pPr>
      <w:r>
        <w:rPr>
          <w:rStyle w:val="31"/>
          <w:color w:val="000000"/>
        </w:rPr>
        <w:t>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410" w:hRule="exact" w:wrap="none" w:vAnchor="page" w:hAnchor="page" w:x="1210" w:y="1190"/>
        <w:shd w:val="clear" w:color="auto" w:fill="auto"/>
        <w:spacing w:before="0" w:after="0"/>
        <w:ind w:left="20" w:firstLine="0"/>
        <w:jc w:val="left"/>
      </w:pPr>
      <w:proofErr w:type="gramStart"/>
      <w:r>
        <w:rPr>
          <w:rStyle w:val="31"/>
          <w:color w:val="000000"/>
        </w:rPr>
        <w:lastRenderedPageBreak/>
        <w:t>наступившей в связи с исполнением им должностных обязанностей;</w:t>
      </w:r>
      <w:proofErr w:type="gramEnd"/>
    </w:p>
    <w:p w:rsidR="00BB4015" w:rsidRDefault="00BB4015" w:rsidP="00BB4015">
      <w:pPr>
        <w:pStyle w:val="a3"/>
        <w:framePr w:w="9514" w:h="14410" w:hRule="exact" w:wrap="none" w:vAnchor="page" w:hAnchor="page" w:x="1210" w:y="1190"/>
        <w:numPr>
          <w:ilvl w:val="0"/>
          <w:numId w:val="17"/>
        </w:numPr>
        <w:shd w:val="clear" w:color="auto" w:fill="auto"/>
        <w:tabs>
          <w:tab w:val="left" w:pos="1014"/>
        </w:tabs>
        <w:spacing w:before="0" w:after="0"/>
        <w:ind w:left="20" w:right="20" w:firstLine="720"/>
      </w:pPr>
      <w:r>
        <w:rPr>
          <w:rStyle w:val="31"/>
          <w:color w:val="000000"/>
        </w:rPr>
        <w:t>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BB4015" w:rsidRDefault="00BB4015" w:rsidP="00BB4015">
      <w:pPr>
        <w:pStyle w:val="a3"/>
        <w:framePr w:w="9514" w:h="14410" w:hRule="exact" w:wrap="none" w:vAnchor="page" w:hAnchor="page" w:x="1210" w:y="1190"/>
        <w:numPr>
          <w:ilvl w:val="0"/>
          <w:numId w:val="17"/>
        </w:numPr>
        <w:shd w:val="clear" w:color="auto" w:fill="auto"/>
        <w:tabs>
          <w:tab w:val="left" w:pos="1018"/>
        </w:tabs>
        <w:spacing w:before="0" w:after="0"/>
        <w:ind w:left="20" w:right="20" w:firstLine="720"/>
      </w:pPr>
      <w:r>
        <w:rPr>
          <w:rStyle w:val="31"/>
          <w:color w:val="000000"/>
        </w:rP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BB4015" w:rsidRDefault="00BB4015" w:rsidP="00BB4015">
      <w:pPr>
        <w:pStyle w:val="a3"/>
        <w:framePr w:w="9514" w:h="14410" w:hRule="exact" w:wrap="none" w:vAnchor="page" w:hAnchor="page" w:x="1210" w:y="1190"/>
        <w:numPr>
          <w:ilvl w:val="0"/>
          <w:numId w:val="17"/>
        </w:numPr>
        <w:shd w:val="clear" w:color="auto" w:fill="auto"/>
        <w:tabs>
          <w:tab w:val="left" w:pos="999"/>
        </w:tabs>
        <w:spacing w:before="0" w:after="0"/>
        <w:ind w:left="20" w:right="20" w:firstLine="720"/>
      </w:pPr>
      <w:r>
        <w:rPr>
          <w:rStyle w:val="31"/>
          <w:color w:val="000000"/>
        </w:rP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BB4015" w:rsidRDefault="00BB4015" w:rsidP="00BB4015">
      <w:pPr>
        <w:pStyle w:val="a3"/>
        <w:framePr w:w="9514" w:h="14410" w:hRule="exact" w:wrap="none" w:vAnchor="page" w:hAnchor="page" w:x="1210" w:y="1190"/>
        <w:numPr>
          <w:ilvl w:val="1"/>
          <w:numId w:val="13"/>
        </w:numPr>
        <w:shd w:val="clear" w:color="auto" w:fill="auto"/>
        <w:tabs>
          <w:tab w:val="left" w:pos="1167"/>
        </w:tabs>
        <w:spacing w:before="0" w:after="0"/>
        <w:ind w:left="20" w:right="20" w:firstLine="720"/>
      </w:pPr>
      <w:r>
        <w:rPr>
          <w:rStyle w:val="31"/>
          <w:color w:val="000000"/>
        </w:rPr>
        <w:t>При расторжении контракта с исполняющим обязанности главы Администрации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w:t>
      </w:r>
    </w:p>
    <w:p w:rsidR="00BB4015" w:rsidRDefault="00BB4015" w:rsidP="00BB4015">
      <w:pPr>
        <w:pStyle w:val="a3"/>
        <w:framePr w:w="9514" w:h="14410" w:hRule="exact" w:wrap="none" w:vAnchor="page" w:hAnchor="page" w:x="1210" w:y="1190"/>
        <w:numPr>
          <w:ilvl w:val="1"/>
          <w:numId w:val="13"/>
        </w:numPr>
        <w:shd w:val="clear" w:color="auto" w:fill="auto"/>
        <w:tabs>
          <w:tab w:val="left" w:pos="1282"/>
        </w:tabs>
        <w:spacing w:before="0" w:after="291"/>
        <w:ind w:left="20" w:right="20" w:firstLine="720"/>
      </w:pPr>
      <w:r>
        <w:rPr>
          <w:rStyle w:val="31"/>
          <w:color w:val="000000"/>
        </w:rPr>
        <w:t xml:space="preserve">Законами Алтайского края и Уставом муниципального образования </w:t>
      </w:r>
      <w:proofErr w:type="spellStart"/>
      <w:r>
        <w:rPr>
          <w:rStyle w:val="31"/>
          <w:color w:val="000000"/>
        </w:rPr>
        <w:t>Порошинский</w:t>
      </w:r>
      <w:proofErr w:type="spellEnd"/>
      <w:r>
        <w:rPr>
          <w:rStyle w:val="31"/>
          <w:color w:val="000000"/>
        </w:rPr>
        <w:t xml:space="preserve"> сельсовет </w:t>
      </w:r>
      <w:proofErr w:type="gramStart"/>
      <w:r>
        <w:rPr>
          <w:rStyle w:val="31"/>
          <w:color w:val="000000"/>
        </w:rPr>
        <w:t>исполняющему</w:t>
      </w:r>
      <w:proofErr w:type="gramEnd"/>
      <w:r>
        <w:rPr>
          <w:rStyle w:val="31"/>
          <w:color w:val="000000"/>
        </w:rPr>
        <w:t xml:space="preserve"> обязанности главы Администрации могут быть предоставлены дополнительные гарантии.</w:t>
      </w:r>
    </w:p>
    <w:p w:rsidR="00BB4015" w:rsidRDefault="00BB4015" w:rsidP="00BB4015">
      <w:pPr>
        <w:pStyle w:val="32"/>
        <w:framePr w:w="9514" w:h="14410" w:hRule="exact" w:wrap="none" w:vAnchor="page" w:hAnchor="page" w:x="1210" w:y="1190"/>
        <w:numPr>
          <w:ilvl w:val="0"/>
          <w:numId w:val="13"/>
        </w:numPr>
        <w:shd w:val="clear" w:color="auto" w:fill="auto"/>
        <w:tabs>
          <w:tab w:val="left" w:pos="240"/>
        </w:tabs>
        <w:spacing w:before="0" w:after="207" w:line="210" w:lineRule="exact"/>
        <w:ind w:right="60" w:firstLine="0"/>
      </w:pPr>
      <w:bookmarkStart w:id="15" w:name="bookmark17"/>
      <w:r>
        <w:rPr>
          <w:rStyle w:val="31"/>
          <w:color w:val="000000"/>
        </w:rPr>
        <w:t>Квалификационные требования</w:t>
      </w:r>
      <w:bookmarkEnd w:id="15"/>
    </w:p>
    <w:p w:rsidR="00BB4015" w:rsidRDefault="00BB4015" w:rsidP="00BB4015">
      <w:pPr>
        <w:pStyle w:val="a3"/>
        <w:framePr w:w="9514" w:h="14410" w:hRule="exact" w:wrap="none" w:vAnchor="page" w:hAnchor="page" w:x="1210" w:y="1190"/>
        <w:numPr>
          <w:ilvl w:val="1"/>
          <w:numId w:val="13"/>
        </w:numPr>
        <w:shd w:val="clear" w:color="auto" w:fill="auto"/>
        <w:tabs>
          <w:tab w:val="left" w:pos="1230"/>
        </w:tabs>
        <w:spacing w:before="0" w:after="0"/>
        <w:ind w:left="20" w:right="20" w:firstLine="720"/>
      </w:pPr>
      <w:r>
        <w:rPr>
          <w:rStyle w:val="31"/>
          <w:color w:val="000000"/>
        </w:rPr>
        <w:t>Для замещения должности исполняющий обязанности главы Администрации должен знать:</w:t>
      </w:r>
    </w:p>
    <w:p w:rsidR="00BB4015" w:rsidRDefault="00BB4015" w:rsidP="00BB4015">
      <w:pPr>
        <w:pStyle w:val="a3"/>
        <w:framePr w:w="9514" w:h="14410" w:hRule="exact" w:wrap="none" w:vAnchor="page" w:hAnchor="page" w:x="1210" w:y="1190"/>
        <w:numPr>
          <w:ilvl w:val="0"/>
          <w:numId w:val="18"/>
        </w:numPr>
        <w:shd w:val="clear" w:color="auto" w:fill="auto"/>
        <w:tabs>
          <w:tab w:val="left" w:pos="889"/>
        </w:tabs>
        <w:spacing w:before="0" w:after="0"/>
        <w:ind w:left="20" w:right="20" w:firstLine="720"/>
      </w:pPr>
      <w:r>
        <w:rPr>
          <w:rStyle w:val="31"/>
          <w:color w:val="000000"/>
        </w:rPr>
        <w:t>Конституцию Российской Федерации, федеральные законы и законы Владимирской области, указы Президента Российской Федерации и постановления Правительства Российской Федерации, иные нормативные правовые акты, регулирующие соответствующие сферы деятельности, применительно к исполнению своих должностных обязанностей, правам и ответственности;</w:t>
      </w:r>
    </w:p>
    <w:p w:rsidR="00BB4015" w:rsidRDefault="00BB4015" w:rsidP="00BB4015">
      <w:pPr>
        <w:pStyle w:val="a3"/>
        <w:framePr w:w="9514" w:h="14410" w:hRule="exact" w:wrap="none" w:vAnchor="page" w:hAnchor="page" w:x="1210" w:y="1190"/>
        <w:numPr>
          <w:ilvl w:val="0"/>
          <w:numId w:val="18"/>
        </w:numPr>
        <w:shd w:val="clear" w:color="auto" w:fill="auto"/>
        <w:tabs>
          <w:tab w:val="left" w:pos="874"/>
        </w:tabs>
        <w:spacing w:before="0" w:after="0"/>
        <w:ind w:left="20" w:right="20" w:firstLine="720"/>
      </w:pPr>
      <w:r>
        <w:rPr>
          <w:rStyle w:val="31"/>
          <w:color w:val="000000"/>
        </w:rPr>
        <w:t>законодательство о муниципальной службе Российской Федерации и Алтайского края;</w:t>
      </w:r>
    </w:p>
    <w:p w:rsidR="00BB4015" w:rsidRDefault="00BB4015" w:rsidP="00BB4015">
      <w:pPr>
        <w:pStyle w:val="a3"/>
        <w:framePr w:w="9514" w:h="14410" w:hRule="exact" w:wrap="none" w:vAnchor="page" w:hAnchor="page" w:x="1210" w:y="1190"/>
        <w:numPr>
          <w:ilvl w:val="0"/>
          <w:numId w:val="18"/>
        </w:numPr>
        <w:shd w:val="clear" w:color="auto" w:fill="auto"/>
        <w:tabs>
          <w:tab w:val="left" w:pos="1028"/>
        </w:tabs>
        <w:spacing w:before="0" w:after="0"/>
        <w:ind w:left="20" w:right="20" w:firstLine="720"/>
      </w:pPr>
      <w:r>
        <w:rPr>
          <w:rStyle w:val="31"/>
          <w:color w:val="000000"/>
        </w:rPr>
        <w:t xml:space="preserve">Уставы  Алтайского края, </w:t>
      </w:r>
      <w:proofErr w:type="spellStart"/>
      <w:r>
        <w:rPr>
          <w:rStyle w:val="31"/>
          <w:color w:val="000000"/>
        </w:rPr>
        <w:t>Кытмановского</w:t>
      </w:r>
      <w:proofErr w:type="spellEnd"/>
      <w:r>
        <w:rPr>
          <w:rStyle w:val="31"/>
          <w:color w:val="000000"/>
        </w:rPr>
        <w:t xml:space="preserve"> района и устав муниципального образования;</w:t>
      </w:r>
    </w:p>
    <w:p w:rsidR="00BB4015" w:rsidRDefault="00BB4015" w:rsidP="00BB4015">
      <w:pPr>
        <w:pStyle w:val="a3"/>
        <w:framePr w:w="9514" w:h="14410" w:hRule="exact" w:wrap="none" w:vAnchor="page" w:hAnchor="page" w:x="1210" w:y="1190"/>
        <w:numPr>
          <w:ilvl w:val="0"/>
          <w:numId w:val="18"/>
        </w:numPr>
        <w:shd w:val="clear" w:color="auto" w:fill="auto"/>
        <w:tabs>
          <w:tab w:val="left" w:pos="874"/>
        </w:tabs>
        <w:spacing w:before="0" w:after="0"/>
        <w:ind w:left="20" w:firstLine="720"/>
      </w:pPr>
      <w:r>
        <w:rPr>
          <w:rStyle w:val="31"/>
          <w:color w:val="000000"/>
        </w:rPr>
        <w:t>Положение об Администрации сельсовета;</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правила внутреннего трудового распорядка Администрации сельсовета;</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правила работы с документами в органе местного самоуправления (ГОСТ);</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нормы охраны труда и противопожарной защиты;</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иные нормы и правила, необходимые для исполнения должностных обязанностей.</w:t>
      </w:r>
    </w:p>
    <w:p w:rsidR="00BB4015" w:rsidRDefault="00BB4015" w:rsidP="00BB4015">
      <w:pPr>
        <w:pStyle w:val="a3"/>
        <w:framePr w:w="9514" w:h="14410" w:hRule="exact" w:wrap="none" w:vAnchor="page" w:hAnchor="page" w:x="1210" w:y="1190"/>
        <w:numPr>
          <w:ilvl w:val="1"/>
          <w:numId w:val="13"/>
        </w:numPr>
        <w:shd w:val="clear" w:color="auto" w:fill="auto"/>
        <w:tabs>
          <w:tab w:val="left" w:pos="1292"/>
        </w:tabs>
        <w:spacing w:before="0" w:after="0"/>
        <w:ind w:left="20" w:right="20" w:firstLine="720"/>
      </w:pPr>
      <w:r>
        <w:rPr>
          <w:rStyle w:val="31"/>
          <w:color w:val="000000"/>
        </w:rPr>
        <w:t xml:space="preserve">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должен дополнительно знать:</w:t>
      </w:r>
    </w:p>
    <w:p w:rsidR="00BB4015" w:rsidRDefault="00BB4015" w:rsidP="00BB4015">
      <w:pPr>
        <w:pStyle w:val="a3"/>
        <w:framePr w:w="9514" w:h="14410" w:hRule="exact" w:wrap="none" w:vAnchor="page" w:hAnchor="page" w:x="1210" w:y="1190"/>
        <w:numPr>
          <w:ilvl w:val="0"/>
          <w:numId w:val="18"/>
        </w:numPr>
        <w:shd w:val="clear" w:color="auto" w:fill="auto"/>
        <w:tabs>
          <w:tab w:val="left" w:pos="879"/>
        </w:tabs>
        <w:spacing w:before="0" w:after="0"/>
        <w:ind w:left="20" w:firstLine="720"/>
      </w:pPr>
      <w:r>
        <w:rPr>
          <w:rStyle w:val="31"/>
          <w:color w:val="000000"/>
        </w:rPr>
        <w:t>основы права, экономики, социально-политические аспекты развития общества;</w:t>
      </w:r>
    </w:p>
    <w:p w:rsidR="00BB4015" w:rsidRDefault="00BB4015" w:rsidP="00BB4015">
      <w:pPr>
        <w:pStyle w:val="a3"/>
        <w:framePr w:w="9514" w:h="14410" w:hRule="exact" w:wrap="none" w:vAnchor="page" w:hAnchor="page" w:x="1210" w:y="1190"/>
        <w:numPr>
          <w:ilvl w:val="0"/>
          <w:numId w:val="18"/>
        </w:numPr>
        <w:shd w:val="clear" w:color="auto" w:fill="auto"/>
        <w:tabs>
          <w:tab w:val="left" w:pos="1057"/>
        </w:tabs>
        <w:spacing w:before="0" w:after="0"/>
        <w:ind w:left="20" w:right="20" w:firstLine="720"/>
      </w:pPr>
      <w:r>
        <w:rPr>
          <w:rStyle w:val="31"/>
          <w:color w:val="000000"/>
        </w:rPr>
        <w:t xml:space="preserve">документы, определяющие перспективы развития Российской Федерации, Алтайского края, </w:t>
      </w:r>
      <w:proofErr w:type="spellStart"/>
      <w:r>
        <w:rPr>
          <w:rStyle w:val="31"/>
          <w:color w:val="000000"/>
        </w:rPr>
        <w:t>Кытмановского</w:t>
      </w:r>
      <w:proofErr w:type="spellEnd"/>
      <w:r>
        <w:rPr>
          <w:rStyle w:val="31"/>
          <w:color w:val="000000"/>
        </w:rPr>
        <w:t xml:space="preserve"> района и соответствующего муниципального образования;</w:t>
      </w:r>
    </w:p>
    <w:p w:rsidR="00BB4015" w:rsidRDefault="00BB4015" w:rsidP="00BB4015">
      <w:pPr>
        <w:pStyle w:val="a3"/>
        <w:framePr w:w="9514" w:h="14410" w:hRule="exact" w:wrap="none" w:vAnchor="page" w:hAnchor="page" w:x="1210" w:y="1190"/>
        <w:numPr>
          <w:ilvl w:val="0"/>
          <w:numId w:val="18"/>
        </w:numPr>
        <w:shd w:val="clear" w:color="auto" w:fill="auto"/>
        <w:tabs>
          <w:tab w:val="left" w:pos="879"/>
        </w:tabs>
        <w:spacing w:before="0" w:after="0"/>
        <w:ind w:left="20" w:firstLine="720"/>
      </w:pPr>
      <w:r>
        <w:rPr>
          <w:rStyle w:val="31"/>
          <w:color w:val="000000"/>
        </w:rPr>
        <w:t>основы государственного и муниципального управления;</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порядок подготовки, согласования и принятия муниципальных правовых актов;</w:t>
      </w:r>
    </w:p>
    <w:p w:rsidR="00BB4015" w:rsidRDefault="00BB4015" w:rsidP="00BB4015">
      <w:pPr>
        <w:pStyle w:val="a3"/>
        <w:framePr w:w="9514" w:h="14410" w:hRule="exact" w:wrap="none" w:vAnchor="page" w:hAnchor="page" w:x="1210" w:y="1190"/>
        <w:numPr>
          <w:ilvl w:val="0"/>
          <w:numId w:val="18"/>
        </w:numPr>
        <w:shd w:val="clear" w:color="auto" w:fill="auto"/>
        <w:tabs>
          <w:tab w:val="left" w:pos="879"/>
        </w:tabs>
        <w:spacing w:before="0" w:after="0"/>
        <w:ind w:left="20" w:firstLine="720"/>
      </w:pPr>
      <w:r>
        <w:rPr>
          <w:rStyle w:val="31"/>
          <w:color w:val="000000"/>
        </w:rPr>
        <w:t>основы управления персоналом.</w:t>
      </w:r>
    </w:p>
    <w:p w:rsidR="00BB4015" w:rsidRDefault="00BB4015" w:rsidP="00BB4015">
      <w:pPr>
        <w:pStyle w:val="a3"/>
        <w:framePr w:w="9514" w:h="14410" w:hRule="exact" w:wrap="none" w:vAnchor="page" w:hAnchor="page" w:x="1210" w:y="1190"/>
        <w:numPr>
          <w:ilvl w:val="1"/>
          <w:numId w:val="13"/>
        </w:numPr>
        <w:shd w:val="clear" w:color="auto" w:fill="auto"/>
        <w:tabs>
          <w:tab w:val="left" w:pos="1225"/>
        </w:tabs>
        <w:spacing w:before="0" w:after="0"/>
        <w:ind w:left="20" w:right="20" w:firstLine="720"/>
      </w:pPr>
      <w:r>
        <w:rPr>
          <w:rStyle w:val="31"/>
          <w:color w:val="000000"/>
        </w:rPr>
        <w:t xml:space="preserve">Для замещения должности исполняющий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должен иметь следующие навыки:</w:t>
      </w:r>
    </w:p>
    <w:p w:rsidR="00BB4015" w:rsidRDefault="00BB4015" w:rsidP="00BB4015">
      <w:pPr>
        <w:pStyle w:val="a3"/>
        <w:framePr w:w="9514" w:h="14410" w:hRule="exact" w:wrap="none" w:vAnchor="page" w:hAnchor="page" w:x="1210" w:y="1190"/>
        <w:numPr>
          <w:ilvl w:val="0"/>
          <w:numId w:val="18"/>
        </w:numPr>
        <w:shd w:val="clear" w:color="auto" w:fill="auto"/>
        <w:tabs>
          <w:tab w:val="left" w:pos="937"/>
        </w:tabs>
        <w:spacing w:before="0" w:after="0"/>
        <w:ind w:left="20" w:right="20" w:firstLine="720"/>
      </w:pPr>
      <w:r>
        <w:rPr>
          <w:rStyle w:val="31"/>
          <w:color w:val="000000"/>
        </w:rPr>
        <w:t>организационно-распорядительной деятельности, планирования, взаимодействия, координации и контроля деятельности;</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системного подхода в решении поставленных задач;</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принятия управленческих решений и контроля их выполнения;</w:t>
      </w:r>
    </w:p>
    <w:p w:rsidR="00BB4015" w:rsidRDefault="00BB4015" w:rsidP="00BB4015">
      <w:pPr>
        <w:pStyle w:val="a3"/>
        <w:framePr w:w="9514" w:h="14410" w:hRule="exact" w:wrap="none" w:vAnchor="page" w:hAnchor="page" w:x="1210" w:y="1190"/>
        <w:numPr>
          <w:ilvl w:val="0"/>
          <w:numId w:val="18"/>
        </w:numPr>
        <w:shd w:val="clear" w:color="auto" w:fill="auto"/>
        <w:tabs>
          <w:tab w:val="left" w:pos="884"/>
        </w:tabs>
        <w:spacing w:before="0" w:after="0"/>
        <w:ind w:left="20" w:firstLine="720"/>
      </w:pPr>
      <w:r>
        <w:rPr>
          <w:rStyle w:val="31"/>
          <w:color w:val="000000"/>
        </w:rPr>
        <w:t>прогнозирования последствий принимаемых решений;</w:t>
      </w:r>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pPr>
        <w:pStyle w:val="a3"/>
        <w:framePr w:w="9514" w:h="14405" w:hRule="exact" w:wrap="none" w:vAnchor="page" w:hAnchor="page" w:x="1210" w:y="1195"/>
        <w:numPr>
          <w:ilvl w:val="0"/>
          <w:numId w:val="18"/>
        </w:numPr>
        <w:shd w:val="clear" w:color="auto" w:fill="auto"/>
        <w:tabs>
          <w:tab w:val="left" w:pos="904"/>
        </w:tabs>
        <w:spacing w:before="0" w:after="0"/>
        <w:ind w:left="20" w:firstLine="740"/>
      </w:pPr>
      <w:r>
        <w:rPr>
          <w:rStyle w:val="31"/>
          <w:color w:val="000000"/>
        </w:rPr>
        <w:lastRenderedPageBreak/>
        <w:t>анализа и обобщения информации, представления его результатов;</w:t>
      </w:r>
    </w:p>
    <w:p w:rsidR="00BB4015" w:rsidRDefault="00BB4015" w:rsidP="00BB4015">
      <w:pPr>
        <w:pStyle w:val="a3"/>
        <w:framePr w:w="9514" w:h="14405" w:hRule="exact" w:wrap="none" w:vAnchor="page" w:hAnchor="page" w:x="1210" w:y="1195"/>
        <w:numPr>
          <w:ilvl w:val="0"/>
          <w:numId w:val="18"/>
        </w:numPr>
        <w:shd w:val="clear" w:color="auto" w:fill="auto"/>
        <w:tabs>
          <w:tab w:val="left" w:pos="999"/>
        </w:tabs>
        <w:spacing w:before="0" w:after="0"/>
        <w:ind w:left="20" w:right="20" w:firstLine="740"/>
      </w:pPr>
      <w:r>
        <w:rPr>
          <w:rStyle w:val="31"/>
          <w:color w:val="000000"/>
        </w:rPr>
        <w:t>проведения семинаров, совещаний, публичных выступлений по актуальным проблемам служебной деятельности;</w:t>
      </w:r>
    </w:p>
    <w:p w:rsidR="00BB4015" w:rsidRDefault="00BB4015" w:rsidP="00BB4015">
      <w:pPr>
        <w:pStyle w:val="a3"/>
        <w:framePr w:w="9514" w:h="14405" w:hRule="exact" w:wrap="none" w:vAnchor="page" w:hAnchor="page" w:x="1210" w:y="1195"/>
        <w:numPr>
          <w:ilvl w:val="0"/>
          <w:numId w:val="18"/>
        </w:numPr>
        <w:shd w:val="clear" w:color="auto" w:fill="auto"/>
        <w:tabs>
          <w:tab w:val="left" w:pos="932"/>
        </w:tabs>
        <w:spacing w:before="0" w:after="0"/>
        <w:ind w:left="20" w:right="20" w:firstLine="740"/>
      </w:pPr>
      <w:r>
        <w:rPr>
          <w:rStyle w:val="31"/>
          <w:color w:val="000000"/>
        </w:rPr>
        <w:t>выстраивания межличностных отношений и мотивации поведения подчиненных служащих, формирования эффективного взаимодействия в коллективе;</w:t>
      </w:r>
    </w:p>
    <w:p w:rsidR="00BB4015" w:rsidRDefault="00BB4015" w:rsidP="00BB4015">
      <w:pPr>
        <w:pStyle w:val="a3"/>
        <w:framePr w:w="9514" w:h="14405" w:hRule="exact" w:wrap="none" w:vAnchor="page" w:hAnchor="page" w:x="1210" w:y="1195"/>
        <w:numPr>
          <w:ilvl w:val="0"/>
          <w:numId w:val="18"/>
        </w:numPr>
        <w:shd w:val="clear" w:color="auto" w:fill="auto"/>
        <w:tabs>
          <w:tab w:val="left" w:pos="946"/>
        </w:tabs>
        <w:spacing w:before="0" w:after="0"/>
        <w:ind w:left="20" w:right="20" w:firstLine="740"/>
      </w:pPr>
      <w:r>
        <w:rPr>
          <w:rStyle w:val="31"/>
          <w:color w:val="000000"/>
        </w:rPr>
        <w:t>руководства подчиненными служащими, заключающегося в умении определять перспективные и текущие цели и задачи деятельности подразделения; распределять обязанности между муниципальными служащими; принимать конструктивные решения и нести ответственность за их реализацию; оптимально использовать потенциальные возможности подчиненных служащих, технические возможности и ресурсы для обеспечения эффективности и результативности служебной деятельности;</w:t>
      </w:r>
    </w:p>
    <w:p w:rsidR="00BB4015" w:rsidRDefault="00BB4015" w:rsidP="00BB4015">
      <w:pPr>
        <w:pStyle w:val="a3"/>
        <w:framePr w:w="9514" w:h="14405" w:hRule="exact" w:wrap="none" w:vAnchor="page" w:hAnchor="page" w:x="1210" w:y="1195"/>
        <w:numPr>
          <w:ilvl w:val="0"/>
          <w:numId w:val="18"/>
        </w:numPr>
        <w:shd w:val="clear" w:color="auto" w:fill="auto"/>
        <w:tabs>
          <w:tab w:val="left" w:pos="1009"/>
        </w:tabs>
        <w:spacing w:before="0" w:after="0"/>
        <w:ind w:left="20" w:right="20" w:firstLine="740"/>
      </w:pPr>
      <w:r>
        <w:rPr>
          <w:rStyle w:val="31"/>
          <w:color w:val="000000"/>
        </w:rPr>
        <w:t>служебного взаимодействия с органами государственной власти и органами местного самоуправления;</w:t>
      </w:r>
    </w:p>
    <w:p w:rsidR="00BB4015" w:rsidRDefault="00BB4015" w:rsidP="00BB4015">
      <w:pPr>
        <w:pStyle w:val="a3"/>
        <w:framePr w:w="9514" w:h="14405" w:hRule="exact" w:wrap="none" w:vAnchor="page" w:hAnchor="page" w:x="1210" w:y="1195"/>
        <w:numPr>
          <w:ilvl w:val="0"/>
          <w:numId w:val="18"/>
        </w:numPr>
        <w:shd w:val="clear" w:color="auto" w:fill="auto"/>
        <w:tabs>
          <w:tab w:val="left" w:pos="904"/>
        </w:tabs>
        <w:spacing w:before="0" w:after="0"/>
        <w:ind w:left="20" w:firstLine="740"/>
      </w:pPr>
      <w:r>
        <w:rPr>
          <w:rStyle w:val="31"/>
          <w:color w:val="000000"/>
        </w:rPr>
        <w:t>по организации личного труда и планированию рабочего времени;</w:t>
      </w:r>
    </w:p>
    <w:p w:rsidR="00BB4015" w:rsidRDefault="00BB4015" w:rsidP="00BB4015">
      <w:pPr>
        <w:pStyle w:val="a3"/>
        <w:framePr w:w="9514" w:h="14405" w:hRule="exact" w:wrap="none" w:vAnchor="page" w:hAnchor="page" w:x="1210" w:y="1195"/>
        <w:numPr>
          <w:ilvl w:val="0"/>
          <w:numId w:val="18"/>
        </w:numPr>
        <w:shd w:val="clear" w:color="auto" w:fill="auto"/>
        <w:tabs>
          <w:tab w:val="left" w:pos="904"/>
        </w:tabs>
        <w:spacing w:before="0" w:after="0"/>
        <w:ind w:left="20" w:firstLine="740"/>
      </w:pPr>
      <w:r>
        <w:rPr>
          <w:rStyle w:val="31"/>
          <w:color w:val="000000"/>
        </w:rPr>
        <w:t>владение оргтехникой (ксероксом, факсом), персональным компьютером и средствами коммуникации (интернетом, электронной почтой);</w:t>
      </w:r>
    </w:p>
    <w:p w:rsidR="00BB4015" w:rsidRDefault="00BB4015" w:rsidP="00BB4015">
      <w:pPr>
        <w:pStyle w:val="a3"/>
        <w:framePr w:w="9514" w:h="14405" w:hRule="exact" w:wrap="none" w:vAnchor="page" w:hAnchor="page" w:x="1210" w:y="1195"/>
        <w:numPr>
          <w:ilvl w:val="0"/>
          <w:numId w:val="18"/>
        </w:numPr>
        <w:shd w:val="clear" w:color="auto" w:fill="auto"/>
        <w:tabs>
          <w:tab w:val="left" w:pos="1028"/>
        </w:tabs>
        <w:spacing w:before="0" w:after="0"/>
        <w:ind w:left="20" w:right="20" w:firstLine="740"/>
      </w:pPr>
      <w:r>
        <w:rPr>
          <w:rStyle w:val="31"/>
          <w:color w:val="000000"/>
        </w:rPr>
        <w:t>владение современными средствами, методами и технологиями работы с информацией и документами;</w:t>
      </w:r>
    </w:p>
    <w:p w:rsidR="00BB4015" w:rsidRDefault="00BB4015" w:rsidP="00BB4015">
      <w:pPr>
        <w:pStyle w:val="a3"/>
        <w:framePr w:w="9514" w:h="14405" w:hRule="exact" w:wrap="none" w:vAnchor="page" w:hAnchor="page" w:x="1210" w:y="1195"/>
        <w:numPr>
          <w:ilvl w:val="0"/>
          <w:numId w:val="18"/>
        </w:numPr>
        <w:shd w:val="clear" w:color="auto" w:fill="auto"/>
        <w:tabs>
          <w:tab w:val="left" w:pos="904"/>
        </w:tabs>
        <w:spacing w:before="0" w:after="0"/>
        <w:ind w:left="20" w:firstLine="740"/>
      </w:pPr>
      <w:r>
        <w:rPr>
          <w:rStyle w:val="31"/>
          <w:color w:val="000000"/>
        </w:rPr>
        <w:t>владение официально-деловым стилем современного русского языка;</w:t>
      </w:r>
    </w:p>
    <w:p w:rsidR="00BB4015" w:rsidRDefault="00BB4015" w:rsidP="00BB4015">
      <w:pPr>
        <w:pStyle w:val="a3"/>
        <w:framePr w:w="9514" w:h="14405" w:hRule="exact" w:wrap="none" w:vAnchor="page" w:hAnchor="page" w:x="1210" w:y="1195"/>
        <w:shd w:val="clear" w:color="auto" w:fill="auto"/>
        <w:spacing w:before="0" w:after="0"/>
        <w:ind w:left="20" w:firstLine="740"/>
      </w:pPr>
      <w:r>
        <w:rPr>
          <w:rStyle w:val="31"/>
          <w:color w:val="000000"/>
        </w:rPr>
        <w:t>-по охране труда;</w:t>
      </w:r>
    </w:p>
    <w:p w:rsidR="00BB4015" w:rsidRDefault="00BB4015" w:rsidP="00BB4015">
      <w:pPr>
        <w:pStyle w:val="a3"/>
        <w:framePr w:w="9514" w:h="14405" w:hRule="exact" w:wrap="none" w:vAnchor="page" w:hAnchor="page" w:x="1210" w:y="1195"/>
        <w:numPr>
          <w:ilvl w:val="0"/>
          <w:numId w:val="18"/>
        </w:numPr>
        <w:shd w:val="clear" w:color="auto" w:fill="auto"/>
        <w:tabs>
          <w:tab w:val="left" w:pos="899"/>
        </w:tabs>
        <w:spacing w:before="0" w:after="291"/>
        <w:ind w:left="20" w:firstLine="740"/>
      </w:pPr>
      <w:r>
        <w:rPr>
          <w:rStyle w:val="31"/>
          <w:color w:val="000000"/>
        </w:rPr>
        <w:t>другие навыки, необходимые для исполнения должностных обязанностей.</w:t>
      </w:r>
    </w:p>
    <w:p w:rsidR="00BB4015" w:rsidRDefault="00BB4015" w:rsidP="00BB4015">
      <w:pPr>
        <w:pStyle w:val="32"/>
        <w:framePr w:w="9514" w:h="14405" w:hRule="exact" w:wrap="none" w:vAnchor="page" w:hAnchor="page" w:x="1210" w:y="1195"/>
        <w:numPr>
          <w:ilvl w:val="0"/>
          <w:numId w:val="13"/>
        </w:numPr>
        <w:shd w:val="clear" w:color="auto" w:fill="auto"/>
        <w:tabs>
          <w:tab w:val="left" w:pos="1005"/>
        </w:tabs>
        <w:spacing w:before="0" w:after="207" w:line="210" w:lineRule="exact"/>
        <w:ind w:left="20" w:firstLine="740"/>
        <w:jc w:val="both"/>
      </w:pPr>
      <w:bookmarkStart w:id="16" w:name="bookmark18"/>
      <w:r>
        <w:rPr>
          <w:rStyle w:val="31"/>
          <w:color w:val="000000"/>
        </w:rPr>
        <w:t xml:space="preserve">Ответственность </w:t>
      </w:r>
      <w:proofErr w:type="gramStart"/>
      <w:r>
        <w:rPr>
          <w:rStyle w:val="31"/>
          <w:color w:val="000000"/>
        </w:rPr>
        <w:t>исполняющего</w:t>
      </w:r>
      <w:proofErr w:type="gramEnd"/>
      <w:r>
        <w:rPr>
          <w:rStyle w:val="31"/>
          <w:color w:val="000000"/>
        </w:rPr>
        <w:t xml:space="preserve"> обязанности главы Администрации</w:t>
      </w:r>
      <w:bookmarkEnd w:id="16"/>
    </w:p>
    <w:p w:rsidR="00BB4015" w:rsidRDefault="00BB4015" w:rsidP="00BB4015">
      <w:pPr>
        <w:pStyle w:val="a3"/>
        <w:framePr w:w="9514" w:h="14405" w:hRule="exact" w:wrap="none" w:vAnchor="page" w:hAnchor="page" w:x="1210" w:y="1195"/>
        <w:numPr>
          <w:ilvl w:val="1"/>
          <w:numId w:val="13"/>
        </w:numPr>
        <w:shd w:val="clear" w:color="auto" w:fill="auto"/>
        <w:tabs>
          <w:tab w:val="left" w:pos="1244"/>
        </w:tabs>
        <w:spacing w:before="0" w:after="0"/>
        <w:ind w:left="20" w:right="20" w:firstLine="740"/>
      </w:pPr>
      <w:proofErr w:type="gramStart"/>
      <w:r>
        <w:rPr>
          <w:rStyle w:val="31"/>
          <w:color w:val="000000"/>
        </w:rPr>
        <w:t>Исполняющий</w:t>
      </w:r>
      <w:proofErr w:type="gramEnd"/>
      <w:r>
        <w:rPr>
          <w:rStyle w:val="31"/>
          <w:color w:val="000000"/>
        </w:rPr>
        <w:t xml:space="preserve"> обязанности главы Администрации </w:t>
      </w:r>
      <w:proofErr w:type="spellStart"/>
      <w:r>
        <w:rPr>
          <w:rStyle w:val="31"/>
          <w:color w:val="000000"/>
        </w:rPr>
        <w:t>Порошинского</w:t>
      </w:r>
      <w:proofErr w:type="spellEnd"/>
      <w:r>
        <w:rPr>
          <w:rStyle w:val="31"/>
          <w:color w:val="000000"/>
        </w:rPr>
        <w:t xml:space="preserve"> сельсовета несет ответственность перед государством и может быть отрешен от должности в случае:</w:t>
      </w:r>
    </w:p>
    <w:p w:rsidR="00BB4015" w:rsidRDefault="00BB4015" w:rsidP="00BB4015">
      <w:pPr>
        <w:pStyle w:val="a3"/>
        <w:framePr w:w="9514" w:h="14405" w:hRule="exact" w:wrap="none" w:vAnchor="page" w:hAnchor="page" w:x="1210" w:y="1195"/>
        <w:numPr>
          <w:ilvl w:val="0"/>
          <w:numId w:val="19"/>
        </w:numPr>
        <w:shd w:val="clear" w:color="auto" w:fill="auto"/>
        <w:tabs>
          <w:tab w:val="left" w:pos="1014"/>
        </w:tabs>
        <w:spacing w:before="0" w:after="0"/>
        <w:ind w:left="20" w:right="20" w:firstLine="740"/>
      </w:pPr>
      <w:proofErr w:type="gramStart"/>
      <w:r>
        <w:rPr>
          <w:rStyle w:val="31"/>
          <w:color w:val="000000"/>
        </w:rPr>
        <w:t xml:space="preserve">издания нормативного правового акта, противоречащего Конституции Российской Федерации, федеральным законам, Уставу Алтайского края, </w:t>
      </w:r>
      <w:proofErr w:type="spellStart"/>
      <w:r>
        <w:rPr>
          <w:rStyle w:val="31"/>
          <w:color w:val="000000"/>
        </w:rPr>
        <w:t>Кытмановского</w:t>
      </w:r>
      <w:proofErr w:type="spellEnd"/>
      <w:r>
        <w:rPr>
          <w:rStyle w:val="31"/>
          <w:color w:val="000000"/>
        </w:rPr>
        <w:t xml:space="preserve"> района, уставу муниципального образования «</w:t>
      </w:r>
      <w:proofErr w:type="spellStart"/>
      <w:r>
        <w:rPr>
          <w:rStyle w:val="31"/>
          <w:color w:val="000000"/>
        </w:rPr>
        <w:t>Порошинский</w:t>
      </w:r>
      <w:proofErr w:type="spellEnd"/>
      <w:r>
        <w:rPr>
          <w:rStyle w:val="31"/>
          <w:color w:val="000000"/>
        </w:rPr>
        <w:t xml:space="preserve"> сельсовет», если такие противоречия установлены соответствующим судом, а исполняющий обязанности главы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w:t>
      </w:r>
      <w:proofErr w:type="gramEnd"/>
      <w:r>
        <w:rPr>
          <w:rStyle w:val="31"/>
          <w:color w:val="000000"/>
        </w:rPr>
        <w:t xml:space="preserve"> суда;</w:t>
      </w:r>
    </w:p>
    <w:p w:rsidR="00BB4015" w:rsidRDefault="00BB4015" w:rsidP="00BB4015">
      <w:pPr>
        <w:pStyle w:val="a3"/>
        <w:framePr w:w="9514" w:h="14405" w:hRule="exact" w:wrap="none" w:vAnchor="page" w:hAnchor="page" w:x="1210" w:y="1195"/>
        <w:numPr>
          <w:ilvl w:val="0"/>
          <w:numId w:val="19"/>
        </w:numPr>
        <w:shd w:val="clear" w:color="auto" w:fill="auto"/>
        <w:tabs>
          <w:tab w:val="left" w:pos="1129"/>
        </w:tabs>
        <w:spacing w:before="0" w:after="0"/>
        <w:ind w:left="20" w:right="20" w:firstLine="740"/>
      </w:pPr>
      <w:proofErr w:type="gramStart"/>
      <w:r>
        <w:rPr>
          <w:rStyle w:val="31"/>
          <w:color w:val="000000"/>
        </w:rPr>
        <w:t>совершения действий, в том числе издания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Алтайского края, если это установлено соответствующим судом, а исполняющий обязанности главы</w:t>
      </w:r>
      <w:proofErr w:type="gramEnd"/>
      <w:r>
        <w:rPr>
          <w:rStyle w:val="31"/>
          <w:color w:val="000000"/>
        </w:rPr>
        <w:t xml:space="preserve"> администрации не принял в пределах своих полномочий мер по исполнению решения суда.</w:t>
      </w:r>
    </w:p>
    <w:p w:rsidR="00BB4015" w:rsidRDefault="00BB4015" w:rsidP="00BB4015">
      <w:pPr>
        <w:pStyle w:val="a3"/>
        <w:framePr w:w="9514" w:h="14405" w:hRule="exact" w:wrap="none" w:vAnchor="page" w:hAnchor="page" w:x="1210" w:y="1195"/>
        <w:numPr>
          <w:ilvl w:val="1"/>
          <w:numId w:val="13"/>
        </w:numPr>
        <w:shd w:val="clear" w:color="auto" w:fill="auto"/>
        <w:tabs>
          <w:tab w:val="left" w:pos="1258"/>
        </w:tabs>
        <w:spacing w:before="0" w:after="0"/>
        <w:ind w:left="20" w:right="20" w:firstLine="740"/>
      </w:pPr>
      <w:r>
        <w:rPr>
          <w:rStyle w:val="31"/>
          <w:color w:val="000000"/>
        </w:rPr>
        <w:t xml:space="preserve">Контракт с исполняющим обязанности главы </w:t>
      </w:r>
      <w:proofErr w:type="gramStart"/>
      <w:r>
        <w:rPr>
          <w:rStyle w:val="31"/>
          <w:color w:val="000000"/>
        </w:rPr>
        <w:t>Администрации</w:t>
      </w:r>
      <w:proofErr w:type="gramEnd"/>
      <w:r>
        <w:rPr>
          <w:rStyle w:val="31"/>
          <w:color w:val="000000"/>
        </w:rPr>
        <w:t xml:space="preserve"> может быть расторгнут в судебном порядке на основании заявления:</w:t>
      </w:r>
    </w:p>
    <w:p w:rsidR="00BB4015" w:rsidRDefault="00BB4015" w:rsidP="00BB4015">
      <w:pPr>
        <w:pStyle w:val="a3"/>
        <w:framePr w:w="9514" w:h="14405" w:hRule="exact" w:wrap="none" w:vAnchor="page" w:hAnchor="page" w:x="1210" w:y="1195"/>
        <w:numPr>
          <w:ilvl w:val="0"/>
          <w:numId w:val="20"/>
        </w:numPr>
        <w:shd w:val="clear" w:color="auto" w:fill="auto"/>
        <w:tabs>
          <w:tab w:val="left" w:pos="1018"/>
        </w:tabs>
        <w:spacing w:before="0" w:after="0"/>
        <w:ind w:left="20" w:right="20" w:firstLine="740"/>
      </w:pPr>
      <w:r>
        <w:rPr>
          <w:rStyle w:val="31"/>
          <w:color w:val="000000"/>
        </w:rPr>
        <w:t>Совета или главы сельсовета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BB4015" w:rsidRDefault="00BB4015" w:rsidP="00BB4015">
      <w:pPr>
        <w:pStyle w:val="a3"/>
        <w:framePr w:w="9514" w:h="14405" w:hRule="exact" w:wrap="none" w:vAnchor="page" w:hAnchor="page" w:x="1210" w:y="1195"/>
        <w:numPr>
          <w:ilvl w:val="0"/>
          <w:numId w:val="20"/>
        </w:numPr>
        <w:shd w:val="clear" w:color="auto" w:fill="auto"/>
        <w:tabs>
          <w:tab w:val="left" w:pos="1028"/>
        </w:tabs>
        <w:spacing w:before="0" w:after="0"/>
        <w:ind w:left="20" w:right="20" w:firstLine="740"/>
      </w:pPr>
      <w:proofErr w:type="gramStart"/>
      <w:r>
        <w:rPr>
          <w:rStyle w:val="31"/>
          <w:color w:val="000000"/>
        </w:rPr>
        <w:t xml:space="preserve">Губернатора Алтайского края (главы Администрации </w:t>
      </w:r>
      <w:proofErr w:type="spellStart"/>
      <w:r>
        <w:rPr>
          <w:rStyle w:val="31"/>
          <w:color w:val="000000"/>
        </w:rPr>
        <w:t>Кытмановского</w:t>
      </w:r>
      <w:proofErr w:type="spellEnd"/>
      <w:r>
        <w:rPr>
          <w:rStyle w:val="31"/>
          <w:color w:val="000000"/>
        </w:rPr>
        <w:t xml:space="preserve"> района)-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Алтайского края,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roofErr w:type="gramEnd"/>
    </w:p>
    <w:p w:rsidR="00BB4015" w:rsidRDefault="00BB4015" w:rsidP="00BB4015">
      <w:pPr>
        <w:rPr>
          <w:rFonts w:cs="Times New Roman"/>
          <w:color w:val="auto"/>
          <w:sz w:val="2"/>
          <w:szCs w:val="2"/>
        </w:rPr>
        <w:sectPr w:rsidR="00BB4015">
          <w:pgSz w:w="11909" w:h="16838"/>
          <w:pgMar w:top="0" w:right="0" w:bottom="0" w:left="0" w:header="0" w:footer="3" w:gutter="0"/>
          <w:cols w:space="720"/>
          <w:noEndnote/>
          <w:docGrid w:linePitch="360"/>
        </w:sectPr>
      </w:pPr>
    </w:p>
    <w:p w:rsidR="00BB4015" w:rsidRDefault="00BB4015" w:rsidP="00BB4015">
      <w:r>
        <w:rPr>
          <w:rStyle w:val="31"/>
        </w:rPr>
        <w:lastRenderedPageBreak/>
        <w:t>Глава администрации сельсовета несет дисциплинарную ответственность в соответствии со статьями 27 и 27.1. Федерального закона «О муниципальной службе в Российской Федерации».</w:t>
      </w:r>
    </w:p>
    <w:p w:rsidR="006F0E77" w:rsidRDefault="006F0E77"/>
    <w:sectPr w:rsidR="006F0E77"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
    <w:nsid w:val="00000005"/>
    <w:multiLevelType w:val="multilevel"/>
    <w:tmpl w:val="00000004"/>
    <w:lvl w:ilvl="0">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2">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3">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4">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5">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6">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7">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8">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9">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1">
    <w:nsid w:val="00000019"/>
    <w:multiLevelType w:val="multilevel"/>
    <w:tmpl w:val="00000018"/>
    <w:lvl w:ilvl="0">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2">
    <w:nsid w:val="0000001B"/>
    <w:multiLevelType w:val="multilevel"/>
    <w:tmpl w:val="0000001A"/>
    <w:lvl w:ilvl="0">
      <w:start w:val="2"/>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2."/>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3">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4">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5">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6">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7">
    <w:nsid w:val="00000025"/>
    <w:multiLevelType w:val="multilevel"/>
    <w:tmpl w:val="00000024"/>
    <w:lvl w:ilvl="0">
      <w:start w:val="1"/>
      <w:numFmt w:val="bullet"/>
      <w:lvlText w:val="-"/>
      <w:lvlJc w:val="left"/>
      <w:rPr>
        <w:rFonts w:ascii="Times New Roman" w:hAnsi="Times New Roman"/>
        <w:b w:val="0"/>
        <w:i w:val="0"/>
        <w:smallCaps w:val="0"/>
        <w:strike w:val="0"/>
        <w:color w:val="000000"/>
        <w:spacing w:val="3"/>
        <w:w w:val="100"/>
        <w:position w:val="0"/>
        <w:sz w:val="21"/>
        <w:u w:val="none"/>
      </w:rPr>
    </w:lvl>
    <w:lvl w:ilvl="1">
      <w:start w:val="1"/>
      <w:numFmt w:val="bullet"/>
      <w:lvlText w:val="-"/>
      <w:lvlJc w:val="left"/>
      <w:rPr>
        <w:rFonts w:ascii="Times New Roman" w:hAnsi="Times New Roman"/>
        <w:b w:val="0"/>
        <w:i w:val="0"/>
        <w:smallCaps w:val="0"/>
        <w:strike w:val="0"/>
        <w:color w:val="000000"/>
        <w:spacing w:val="3"/>
        <w:w w:val="100"/>
        <w:position w:val="0"/>
        <w:sz w:val="21"/>
        <w:u w:val="none"/>
      </w:rPr>
    </w:lvl>
    <w:lvl w:ilvl="2">
      <w:start w:val="1"/>
      <w:numFmt w:val="bullet"/>
      <w:lvlText w:val="-"/>
      <w:lvlJc w:val="left"/>
      <w:rPr>
        <w:rFonts w:ascii="Times New Roman" w:hAnsi="Times New Roman"/>
        <w:b w:val="0"/>
        <w:i w:val="0"/>
        <w:smallCaps w:val="0"/>
        <w:strike w:val="0"/>
        <w:color w:val="000000"/>
        <w:spacing w:val="3"/>
        <w:w w:val="100"/>
        <w:position w:val="0"/>
        <w:sz w:val="21"/>
        <w:u w:val="none"/>
      </w:rPr>
    </w:lvl>
    <w:lvl w:ilvl="3">
      <w:start w:val="1"/>
      <w:numFmt w:val="bullet"/>
      <w:lvlText w:val="-"/>
      <w:lvlJc w:val="left"/>
      <w:rPr>
        <w:rFonts w:ascii="Times New Roman" w:hAnsi="Times New Roman"/>
        <w:b w:val="0"/>
        <w:i w:val="0"/>
        <w:smallCaps w:val="0"/>
        <w:strike w:val="0"/>
        <w:color w:val="000000"/>
        <w:spacing w:val="3"/>
        <w:w w:val="100"/>
        <w:position w:val="0"/>
        <w:sz w:val="21"/>
        <w:u w:val="none"/>
      </w:rPr>
    </w:lvl>
    <w:lvl w:ilvl="4">
      <w:start w:val="1"/>
      <w:numFmt w:val="bullet"/>
      <w:lvlText w:val="-"/>
      <w:lvlJc w:val="left"/>
      <w:rPr>
        <w:rFonts w:ascii="Times New Roman" w:hAnsi="Times New Roman"/>
        <w:b w:val="0"/>
        <w:i w:val="0"/>
        <w:smallCaps w:val="0"/>
        <w:strike w:val="0"/>
        <w:color w:val="000000"/>
        <w:spacing w:val="3"/>
        <w:w w:val="100"/>
        <w:position w:val="0"/>
        <w:sz w:val="21"/>
        <w:u w:val="none"/>
      </w:rPr>
    </w:lvl>
    <w:lvl w:ilvl="5">
      <w:start w:val="1"/>
      <w:numFmt w:val="bullet"/>
      <w:lvlText w:val="-"/>
      <w:lvlJc w:val="left"/>
      <w:rPr>
        <w:rFonts w:ascii="Times New Roman" w:hAnsi="Times New Roman"/>
        <w:b w:val="0"/>
        <w:i w:val="0"/>
        <w:smallCaps w:val="0"/>
        <w:strike w:val="0"/>
        <w:color w:val="000000"/>
        <w:spacing w:val="3"/>
        <w:w w:val="100"/>
        <w:position w:val="0"/>
        <w:sz w:val="21"/>
        <w:u w:val="none"/>
      </w:rPr>
    </w:lvl>
    <w:lvl w:ilvl="6">
      <w:start w:val="1"/>
      <w:numFmt w:val="bullet"/>
      <w:lvlText w:val="-"/>
      <w:lvlJc w:val="left"/>
      <w:rPr>
        <w:rFonts w:ascii="Times New Roman" w:hAnsi="Times New Roman"/>
        <w:b w:val="0"/>
        <w:i w:val="0"/>
        <w:smallCaps w:val="0"/>
        <w:strike w:val="0"/>
        <w:color w:val="000000"/>
        <w:spacing w:val="3"/>
        <w:w w:val="100"/>
        <w:position w:val="0"/>
        <w:sz w:val="21"/>
        <w:u w:val="none"/>
      </w:rPr>
    </w:lvl>
    <w:lvl w:ilvl="7">
      <w:start w:val="1"/>
      <w:numFmt w:val="bullet"/>
      <w:lvlText w:val="-"/>
      <w:lvlJc w:val="left"/>
      <w:rPr>
        <w:rFonts w:ascii="Times New Roman" w:hAnsi="Times New Roman"/>
        <w:b w:val="0"/>
        <w:i w:val="0"/>
        <w:smallCaps w:val="0"/>
        <w:strike w:val="0"/>
        <w:color w:val="000000"/>
        <w:spacing w:val="3"/>
        <w:w w:val="100"/>
        <w:position w:val="0"/>
        <w:sz w:val="21"/>
        <w:u w:val="none"/>
      </w:rPr>
    </w:lvl>
    <w:lvl w:ilvl="8">
      <w:start w:val="1"/>
      <w:numFmt w:val="bullet"/>
      <w:lvlText w:val="-"/>
      <w:lvlJc w:val="left"/>
      <w:rPr>
        <w:rFonts w:ascii="Times New Roman" w:hAnsi="Times New Roman"/>
        <w:b w:val="0"/>
        <w:i w:val="0"/>
        <w:smallCaps w:val="0"/>
        <w:strike w:val="0"/>
        <w:color w:val="000000"/>
        <w:spacing w:val="3"/>
        <w:w w:val="100"/>
        <w:position w:val="0"/>
        <w:sz w:val="21"/>
        <w:u w:val="none"/>
      </w:rPr>
    </w:lvl>
  </w:abstractNum>
  <w:abstractNum w:abstractNumId="18">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abstractNum w:abstractNumId="19">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1"/>
        <w:szCs w:val="21"/>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B4015"/>
    <w:rsid w:val="000B67CB"/>
    <w:rsid w:val="00246498"/>
    <w:rsid w:val="002B65C8"/>
    <w:rsid w:val="00387640"/>
    <w:rsid w:val="003B0E2B"/>
    <w:rsid w:val="004200A5"/>
    <w:rsid w:val="004E029A"/>
    <w:rsid w:val="005F2D8E"/>
    <w:rsid w:val="006F0E77"/>
    <w:rsid w:val="008D0A64"/>
    <w:rsid w:val="009914BC"/>
    <w:rsid w:val="00BB4015"/>
    <w:rsid w:val="00C7619D"/>
    <w:rsid w:val="00CF4A66"/>
    <w:rsid w:val="00E34A64"/>
    <w:rsid w:val="00EF4DA8"/>
    <w:rsid w:val="00F009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015"/>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locked/>
    <w:rsid w:val="00BB4015"/>
    <w:rPr>
      <w:rFonts w:ascii="Times New Roman" w:hAnsi="Times New Roman" w:cs="Times New Roman"/>
      <w:b/>
      <w:bCs/>
      <w:spacing w:val="2"/>
      <w:sz w:val="25"/>
      <w:szCs w:val="25"/>
      <w:shd w:val="clear" w:color="auto" w:fill="FFFFFF"/>
    </w:rPr>
  </w:style>
  <w:style w:type="character" w:customStyle="1" w:styleId="20pt">
    <w:name w:val="Основной текст (2) + Интервал 0 pt"/>
    <w:basedOn w:val="2"/>
    <w:rsid w:val="00BB4015"/>
    <w:rPr>
      <w:spacing w:val="5"/>
    </w:rPr>
  </w:style>
  <w:style w:type="character" w:customStyle="1" w:styleId="212pt">
    <w:name w:val="Основной текст (2) + 12 pt"/>
    <w:aliases w:val="Курсив,Интервал 0 pt"/>
    <w:basedOn w:val="2"/>
    <w:rsid w:val="00BB4015"/>
    <w:rPr>
      <w:i/>
      <w:iCs/>
      <w:spacing w:val="1"/>
      <w:sz w:val="24"/>
      <w:szCs w:val="24"/>
    </w:rPr>
  </w:style>
  <w:style w:type="character" w:customStyle="1" w:styleId="2Arial">
    <w:name w:val="Основной текст (2) + Arial"/>
    <w:aliases w:val="Курсив1,Интервал 0 pt2"/>
    <w:basedOn w:val="2"/>
    <w:rsid w:val="00BB4015"/>
    <w:rPr>
      <w:rFonts w:ascii="Arial" w:hAnsi="Arial" w:cs="Arial"/>
      <w:i/>
      <w:iCs/>
      <w:spacing w:val="3"/>
    </w:rPr>
  </w:style>
  <w:style w:type="character" w:customStyle="1" w:styleId="3">
    <w:name w:val="Основной текст (3)_"/>
    <w:basedOn w:val="a0"/>
    <w:link w:val="30"/>
    <w:locked/>
    <w:rsid w:val="00BB4015"/>
    <w:rPr>
      <w:rFonts w:ascii="Times New Roman" w:hAnsi="Times New Roman" w:cs="Times New Roman"/>
      <w:i/>
      <w:iCs/>
      <w:spacing w:val="-2"/>
      <w:shd w:val="clear" w:color="auto" w:fill="FFFFFF"/>
    </w:rPr>
  </w:style>
  <w:style w:type="paragraph" w:styleId="a3">
    <w:name w:val="Body Text"/>
    <w:basedOn w:val="a"/>
    <w:link w:val="a4"/>
    <w:uiPriority w:val="99"/>
    <w:rsid w:val="00BB4015"/>
    <w:pPr>
      <w:shd w:val="clear" w:color="auto" w:fill="FFFFFF"/>
      <w:spacing w:before="660" w:after="60" w:line="274" w:lineRule="exact"/>
      <w:ind w:hanging="2080"/>
      <w:jc w:val="both"/>
    </w:pPr>
    <w:rPr>
      <w:rFonts w:ascii="Times New Roman" w:hAnsi="Times New Roman" w:cs="Times New Roman"/>
      <w:color w:val="auto"/>
      <w:spacing w:val="3"/>
      <w:sz w:val="21"/>
      <w:szCs w:val="21"/>
      <w:lang w:eastAsia="en-US"/>
    </w:rPr>
  </w:style>
  <w:style w:type="character" w:customStyle="1" w:styleId="a4">
    <w:name w:val="Основной текст Знак"/>
    <w:basedOn w:val="a0"/>
    <w:link w:val="a3"/>
    <w:uiPriority w:val="99"/>
    <w:rsid w:val="00BB4015"/>
    <w:rPr>
      <w:rFonts w:ascii="Times New Roman" w:eastAsia="Times New Roman" w:hAnsi="Times New Roman" w:cs="Times New Roman"/>
      <w:spacing w:val="3"/>
      <w:sz w:val="21"/>
      <w:szCs w:val="21"/>
      <w:shd w:val="clear" w:color="auto" w:fill="FFFFFF"/>
    </w:rPr>
  </w:style>
  <w:style w:type="paragraph" w:customStyle="1" w:styleId="20">
    <w:name w:val="Основной текст (2)"/>
    <w:basedOn w:val="a"/>
    <w:link w:val="2"/>
    <w:rsid w:val="00BB4015"/>
    <w:pPr>
      <w:shd w:val="clear" w:color="auto" w:fill="FFFFFF"/>
      <w:spacing w:before="360" w:after="60" w:line="552" w:lineRule="exact"/>
      <w:jc w:val="center"/>
    </w:pPr>
    <w:rPr>
      <w:rFonts w:ascii="Times New Roman" w:eastAsiaTheme="minorHAnsi" w:hAnsi="Times New Roman" w:cs="Times New Roman"/>
      <w:b/>
      <w:bCs/>
      <w:color w:val="auto"/>
      <w:spacing w:val="2"/>
      <w:sz w:val="25"/>
      <w:szCs w:val="25"/>
      <w:lang w:eastAsia="en-US"/>
    </w:rPr>
  </w:style>
  <w:style w:type="paragraph" w:customStyle="1" w:styleId="30">
    <w:name w:val="Основной текст (3)"/>
    <w:basedOn w:val="a"/>
    <w:link w:val="3"/>
    <w:rsid w:val="00BB4015"/>
    <w:pPr>
      <w:shd w:val="clear" w:color="auto" w:fill="FFFFFF"/>
      <w:spacing w:before="420" w:after="660" w:line="274" w:lineRule="exact"/>
    </w:pPr>
    <w:rPr>
      <w:rFonts w:ascii="Times New Roman" w:eastAsiaTheme="minorHAnsi" w:hAnsi="Times New Roman" w:cs="Times New Roman"/>
      <w:i/>
      <w:iCs/>
      <w:color w:val="auto"/>
      <w:spacing w:val="-2"/>
      <w:sz w:val="22"/>
      <w:szCs w:val="22"/>
      <w:lang w:eastAsia="en-US"/>
    </w:rPr>
  </w:style>
  <w:style w:type="character" w:customStyle="1" w:styleId="31">
    <w:name w:val="Заголовок №3_"/>
    <w:basedOn w:val="a0"/>
    <w:link w:val="32"/>
    <w:locked/>
    <w:rsid w:val="00BB4015"/>
    <w:rPr>
      <w:rFonts w:ascii="Times New Roman" w:hAnsi="Times New Roman" w:cs="Times New Roman"/>
      <w:spacing w:val="3"/>
      <w:sz w:val="21"/>
      <w:szCs w:val="21"/>
      <w:shd w:val="clear" w:color="auto" w:fill="FFFFFF"/>
    </w:rPr>
  </w:style>
  <w:style w:type="character" w:customStyle="1" w:styleId="21">
    <w:name w:val="Заголовок №2_"/>
    <w:basedOn w:val="a0"/>
    <w:link w:val="22"/>
    <w:locked/>
    <w:rsid w:val="00BB4015"/>
    <w:rPr>
      <w:rFonts w:ascii="Times New Roman" w:hAnsi="Times New Roman" w:cs="Times New Roman"/>
      <w:b/>
      <w:bCs/>
      <w:spacing w:val="2"/>
      <w:sz w:val="25"/>
      <w:szCs w:val="25"/>
      <w:shd w:val="clear" w:color="auto" w:fill="FFFFFF"/>
    </w:rPr>
  </w:style>
  <w:style w:type="character" w:customStyle="1" w:styleId="a5">
    <w:name w:val="Колонтитул_"/>
    <w:basedOn w:val="a0"/>
    <w:link w:val="a6"/>
    <w:locked/>
    <w:rsid w:val="00BB4015"/>
    <w:rPr>
      <w:rFonts w:ascii="Times New Roman" w:hAnsi="Times New Roman" w:cs="Times New Roman"/>
      <w:b/>
      <w:bCs/>
      <w:spacing w:val="4"/>
      <w:sz w:val="15"/>
      <w:szCs w:val="15"/>
      <w:shd w:val="clear" w:color="auto" w:fill="FFFFFF"/>
    </w:rPr>
  </w:style>
  <w:style w:type="character" w:customStyle="1" w:styleId="9">
    <w:name w:val="Колонтитул + 9"/>
    <w:aliases w:val="5 pt,Не полужирный,Интервал 0 pt1"/>
    <w:basedOn w:val="a5"/>
    <w:rsid w:val="00BB4015"/>
    <w:rPr>
      <w:spacing w:val="3"/>
      <w:sz w:val="19"/>
      <w:szCs w:val="19"/>
    </w:rPr>
  </w:style>
  <w:style w:type="paragraph" w:customStyle="1" w:styleId="22">
    <w:name w:val="Заголовок №2"/>
    <w:basedOn w:val="a"/>
    <w:link w:val="21"/>
    <w:rsid w:val="00BB4015"/>
    <w:pPr>
      <w:shd w:val="clear" w:color="auto" w:fill="FFFFFF"/>
      <w:spacing w:before="480" w:after="240" w:line="322" w:lineRule="exact"/>
      <w:ind w:firstLine="1480"/>
      <w:outlineLvl w:val="1"/>
    </w:pPr>
    <w:rPr>
      <w:rFonts w:ascii="Times New Roman" w:eastAsiaTheme="minorHAnsi" w:hAnsi="Times New Roman" w:cs="Times New Roman"/>
      <w:b/>
      <w:bCs/>
      <w:color w:val="auto"/>
      <w:spacing w:val="2"/>
      <w:sz w:val="25"/>
      <w:szCs w:val="25"/>
      <w:lang w:eastAsia="en-US"/>
    </w:rPr>
  </w:style>
  <w:style w:type="paragraph" w:customStyle="1" w:styleId="32">
    <w:name w:val="Заголовок №3"/>
    <w:basedOn w:val="a"/>
    <w:link w:val="31"/>
    <w:rsid w:val="00BB4015"/>
    <w:pPr>
      <w:shd w:val="clear" w:color="auto" w:fill="FFFFFF"/>
      <w:spacing w:before="240" w:after="360" w:line="240" w:lineRule="atLeast"/>
      <w:ind w:hanging="2680"/>
      <w:jc w:val="center"/>
      <w:outlineLvl w:val="2"/>
    </w:pPr>
    <w:rPr>
      <w:rFonts w:ascii="Times New Roman" w:eastAsiaTheme="minorHAnsi" w:hAnsi="Times New Roman" w:cs="Times New Roman"/>
      <w:color w:val="auto"/>
      <w:spacing w:val="3"/>
      <w:sz w:val="21"/>
      <w:szCs w:val="21"/>
      <w:lang w:eastAsia="en-US"/>
    </w:rPr>
  </w:style>
  <w:style w:type="paragraph" w:customStyle="1" w:styleId="a6">
    <w:name w:val="Колонтитул"/>
    <w:basedOn w:val="a"/>
    <w:link w:val="a5"/>
    <w:rsid w:val="00BB4015"/>
    <w:pPr>
      <w:shd w:val="clear" w:color="auto" w:fill="FFFFFF"/>
      <w:spacing w:line="240" w:lineRule="atLeast"/>
    </w:pPr>
    <w:rPr>
      <w:rFonts w:ascii="Times New Roman" w:eastAsiaTheme="minorHAnsi" w:hAnsi="Times New Roman" w:cs="Times New Roman"/>
      <w:b/>
      <w:bCs/>
      <w:color w:val="auto"/>
      <w:spacing w:val="4"/>
      <w:sz w:val="15"/>
      <w:szCs w:val="15"/>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92D2AE-442D-4465-B730-B9BE25B0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7749</Words>
  <Characters>44175</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14</cp:revision>
  <cp:lastPrinted>2021-11-15T07:08:00Z</cp:lastPrinted>
  <dcterms:created xsi:type="dcterms:W3CDTF">2021-11-15T03:57:00Z</dcterms:created>
  <dcterms:modified xsi:type="dcterms:W3CDTF">2021-11-15T07:11:00Z</dcterms:modified>
</cp:coreProperties>
</file>